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12" w:rsidRPr="00677CB8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677CB8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МИНИСТЕРСТВО ОБРАЗОВАНИЯ И НАУКИ РЕСПУБЛИКИ ТАТАРСТАН</w:t>
      </w:r>
    </w:p>
    <w:p w:rsidR="00FB1F12" w:rsidRPr="00677CB8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677CB8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МУНИЦИПАЛЬНОЕ БЮДЖЕТНОЕ </w:t>
      </w:r>
      <w:r w:rsidRPr="00AF2590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УЧРЕЖДЕНИЕ </w:t>
      </w:r>
      <w:r w:rsidRPr="00677CB8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ДОПОЛНИТЕЛЬНОГО ОБРАЗОВАНИЯ «ДЕТСКАЯ ШКОЛА ИСКУССТВ ГОРОДА БУИНСКА РЕСПУБЛИКИ ТАТАРСТАН»</w:t>
      </w:r>
    </w:p>
    <w:p w:rsidR="00FB1F12" w:rsidRPr="00677CB8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774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820"/>
      </w:tblGrid>
      <w:tr w:rsidR="00FB1F12" w:rsidRPr="007F5E67" w:rsidTr="00AF2590">
        <w:tc>
          <w:tcPr>
            <w:tcW w:w="5529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677CB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</w:p>
          <w:p w:rsidR="00FB1F12" w:rsidRPr="007F5E67" w:rsidRDefault="00FB1F12" w:rsidP="00677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 </w:t>
            </w:r>
            <w:r w:rsidR="00677CB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» </w:t>
            </w:r>
            <w:r w:rsidR="00677CB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августа </w:t>
            </w:r>
            <w:r w:rsidR="0079315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202</w:t>
            </w:r>
            <w:r w:rsidR="00677CB8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82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</w:t>
            </w: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</w:t>
            </w:r>
            <w:proofErr w:type="spell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A91CFE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:rsidR="00FB1F12" w:rsidRPr="007F5E67" w:rsidRDefault="00A91CFE" w:rsidP="00A91C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«31</w:t>
            </w:r>
            <w:r w:rsidR="0079315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202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2 </w:t>
            </w:r>
            <w:bookmarkStart w:id="0" w:name="_GoBack"/>
            <w:bookmarkEnd w:id="0"/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B741D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В ОБЛАСТИ 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</w:p>
    <w:p w:rsidR="00AF2590" w:rsidRPr="00AF2590" w:rsidRDefault="00AF2590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«СЛУШАНИЕ МУЗЫКИ»</w:t>
      </w:r>
    </w:p>
    <w:p w:rsidR="00FB1F12" w:rsidRPr="007F5E67" w:rsidRDefault="00AF2590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FB1F12" w:rsidRPr="00D42205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665"/>
        <w:gridCol w:w="4103"/>
      </w:tblGrid>
      <w:tr w:rsidR="00FB1F12" w:rsidRPr="007F5E67" w:rsidTr="00D42205">
        <w:tc>
          <w:tcPr>
            <w:tcW w:w="270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FB1F12" w:rsidRPr="007F5E67" w:rsidRDefault="00AF2590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художественная</w:t>
            </w:r>
          </w:p>
          <w:p w:rsidR="00FB1F12" w:rsidRPr="007F5E67" w:rsidRDefault="00DC543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6,5 - </w:t>
            </w:r>
            <w:r w:rsidR="00AF2590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10</w:t>
            </w:r>
          </w:p>
          <w:p w:rsidR="00FB1F12" w:rsidRPr="007F5E67" w:rsidRDefault="00DC543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3 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131" w:type="dxa"/>
        <w:tblInd w:w="4594" w:type="dxa"/>
        <w:tblLook w:val="04A0" w:firstRow="1" w:lastRow="0" w:firstColumn="1" w:lastColumn="0" w:noHBand="0" w:noVBand="1"/>
      </w:tblPr>
      <w:tblGrid>
        <w:gridCol w:w="5131"/>
      </w:tblGrid>
      <w:tr w:rsidR="00FB1F12" w:rsidRPr="007F5E67" w:rsidTr="00AF2590">
        <w:tc>
          <w:tcPr>
            <w:tcW w:w="5131" w:type="dxa"/>
          </w:tcPr>
          <w:p w:rsidR="00AF2590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AF2590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ль:</w:t>
            </w:r>
          </w:p>
          <w:p w:rsidR="00FB1F12" w:rsidRPr="00E22680" w:rsidRDefault="00D4220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Абульханова</w:t>
            </w:r>
            <w:proofErr w:type="spellEnd"/>
            <w:r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Милеуша</w:t>
            </w:r>
            <w:proofErr w:type="spellEnd"/>
            <w:r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Гаязетдиновна</w:t>
            </w:r>
            <w:proofErr w:type="spellEnd"/>
            <w:r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преподаватель музыкальных дисциплин</w:t>
            </w:r>
            <w:r w:rsidR="006D46FC"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B1F12" w:rsidRPr="00E22680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F2590" w:rsidRDefault="00AF2590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F2590" w:rsidRDefault="00AF2590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E22680" w:rsidRPr="007F5E67" w:rsidRDefault="00E22680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1B741D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2016</w:t>
      </w:r>
    </w:p>
    <w:p w:rsidR="00E0570D" w:rsidRPr="0002148E" w:rsidRDefault="0009003A" w:rsidP="0002148E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lastRenderedPageBreak/>
        <w:t xml:space="preserve">2. </w:t>
      </w:r>
      <w:r w:rsidR="00E0570D" w:rsidRPr="0002148E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812F53" w:rsidRPr="0002148E" w:rsidTr="000330B3">
        <w:trPr>
          <w:trHeight w:val="100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Учреждение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Полное н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азвание программы: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AB29EF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Слушание музыки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812F53" w:rsidRPr="0002148E" w:rsidTr="000330B3">
        <w:trPr>
          <w:trHeight w:val="349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</w:t>
            </w:r>
            <w:r w:rsidR="001B741D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программы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02148E" w:rsidTr="000330B3">
        <w:trPr>
          <w:trHeight w:val="1063"/>
        </w:trPr>
        <w:tc>
          <w:tcPr>
            <w:tcW w:w="576" w:type="dxa"/>
          </w:tcPr>
          <w:p w:rsidR="00812F53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677" w:type="dxa"/>
          </w:tcPr>
          <w:p w:rsidR="006F2BE0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Абульханова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Милеуша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Гаязетдиновна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преподлаватель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музыкальных дисциплин</w:t>
            </w:r>
            <w:r w:rsidR="006F2BE0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02148E" w:rsidTr="000330B3">
        <w:trPr>
          <w:trHeight w:val="361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2C2DB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 года</w:t>
            </w:r>
          </w:p>
        </w:tc>
      </w:tr>
      <w:tr w:rsidR="00FD2010" w:rsidRPr="0002148E" w:rsidTr="000330B3">
        <w:trPr>
          <w:trHeight w:val="567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35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Возраст </w:t>
            </w:r>
            <w:proofErr w:type="gram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812F53" w:rsidRPr="0002148E" w:rsidRDefault="002C2DB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6,5</w:t>
            </w:r>
            <w:r w:rsidR="00DC5435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</w:t>
            </w:r>
            <w:r w:rsidR="00DC5435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-принцип проектирования программы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-формы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организвции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содержания и учебного процесса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ополнительная общеобразовательная общеразвивающая программа</w:t>
            </w:r>
          </w:p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общеразвивающая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35417E" w:rsidRPr="0002148E" w:rsidRDefault="00130C03" w:rsidP="0002148E">
            <w:pPr>
              <w:pStyle w:val="a4"/>
              <w:spacing w:after="0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148E">
              <w:rPr>
                <w:rFonts w:ascii="Times New Roman" w:hAnsi="Times New Roman"/>
                <w:sz w:val="24"/>
                <w:szCs w:val="24"/>
              </w:rPr>
              <w:t>Ф</w:t>
            </w:r>
            <w:r w:rsidR="00A85696" w:rsidRPr="0002148E">
              <w:rPr>
                <w:rFonts w:ascii="Times New Roman" w:hAnsi="Times New Roman"/>
                <w:sz w:val="24"/>
                <w:szCs w:val="24"/>
              </w:rPr>
              <w:t>ормирование основ музыкальной культуры обучающихся и приобщение к шедеврам мировой классики с раннего школьного возраста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35417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02148E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677" w:type="dxa"/>
          </w:tcPr>
          <w:p w:rsidR="00812F53" w:rsidRPr="0002148E" w:rsidRDefault="0002148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:rsidR="0002148E" w:rsidRPr="0002148E" w:rsidRDefault="006C6A93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A5D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Стартовый</w:t>
            </w:r>
            <w:r w:rsidR="0002148E"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уровень</w:t>
            </w:r>
          </w:p>
          <w:p w:rsidR="0002148E" w:rsidRPr="0002148E" w:rsidRDefault="0002148E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335E8" w:rsidRPr="0002148E" w:rsidTr="000330B3">
        <w:trPr>
          <w:trHeight w:val="567"/>
        </w:trPr>
        <w:tc>
          <w:tcPr>
            <w:tcW w:w="576" w:type="dxa"/>
          </w:tcPr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</w:t>
            </w:r>
          </w:p>
        </w:tc>
        <w:tc>
          <w:tcPr>
            <w:tcW w:w="3677" w:type="dxa"/>
          </w:tcPr>
          <w:p w:rsidR="008335E8" w:rsidRPr="0002148E" w:rsidRDefault="001B741D" w:rsidP="007E1C96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Формы и методы </w:t>
            </w:r>
            <w:r w:rsidR="007E1C9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образовательной деятельности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Формы: учебные занятия, практические, презентации, тестирования</w:t>
            </w:r>
          </w:p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Методы: словесные, наглядные, наблюдения.</w:t>
            </w:r>
          </w:p>
        </w:tc>
      </w:tr>
      <w:tr w:rsidR="00812F53" w:rsidRPr="0002148E" w:rsidTr="000330B3">
        <w:trPr>
          <w:trHeight w:val="586"/>
        </w:trPr>
        <w:tc>
          <w:tcPr>
            <w:tcW w:w="576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35417E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Тестирование, устный опрос</w:t>
            </w:r>
          </w:p>
        </w:tc>
      </w:tr>
      <w:tr w:rsidR="00D5484A" w:rsidRPr="0002148E" w:rsidTr="000330B3">
        <w:trPr>
          <w:trHeight w:val="567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="00742652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8.</w:t>
            </w:r>
          </w:p>
        </w:tc>
        <w:tc>
          <w:tcPr>
            <w:tcW w:w="3677" w:type="dxa"/>
          </w:tcPr>
          <w:p w:rsidR="00D5484A" w:rsidRPr="0002148E" w:rsidRDefault="00F37E52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занятия</w:t>
            </w:r>
          </w:p>
        </w:tc>
      </w:tr>
      <w:tr w:rsidR="00D5484A" w:rsidRPr="0002148E" w:rsidTr="000330B3">
        <w:trPr>
          <w:trHeight w:val="274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9</w:t>
            </w:r>
          </w:p>
        </w:tc>
        <w:tc>
          <w:tcPr>
            <w:tcW w:w="3677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</w:t>
            </w:r>
            <w:r w:rsidR="00F37E5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и последней корректировки</w:t>
            </w:r>
          </w:p>
        </w:tc>
        <w:tc>
          <w:tcPr>
            <w:tcW w:w="5954" w:type="dxa"/>
          </w:tcPr>
          <w:p w:rsidR="000330B3" w:rsidRPr="0002148E" w:rsidRDefault="000330B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1B741D" w:rsidRPr="0002148E" w:rsidTr="000330B3">
        <w:trPr>
          <w:trHeight w:val="274"/>
        </w:trPr>
        <w:tc>
          <w:tcPr>
            <w:tcW w:w="576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</w:t>
            </w:r>
          </w:p>
        </w:tc>
        <w:tc>
          <w:tcPr>
            <w:tcW w:w="3677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Фахуртдинова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Резеда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Анваровна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преподаватель фортепиано высшей категории</w:t>
            </w:r>
          </w:p>
        </w:tc>
      </w:tr>
    </w:tbl>
    <w:p w:rsidR="000330B3" w:rsidRPr="008578BD" w:rsidRDefault="000330B3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742652" w:rsidRDefault="00742652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742652" w:rsidRDefault="00742652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E22680" w:rsidRDefault="00E22680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C779A1" w:rsidRPr="00EC062C" w:rsidRDefault="0009003A" w:rsidP="00C779A1">
      <w:pPr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 xml:space="preserve">3. </w:t>
      </w:r>
      <w:r w:rsidR="00C779A1">
        <w:rPr>
          <w:rFonts w:ascii="Times New Roman" w:hAnsi="Times New Roman"/>
          <w:b/>
          <w:sz w:val="28"/>
          <w:szCs w:val="28"/>
          <w:highlight w:val="white"/>
        </w:rPr>
        <w:t>Оглавление</w:t>
      </w:r>
    </w:p>
    <w:p w:rsidR="00C779A1" w:rsidRPr="00EC062C" w:rsidRDefault="00C779A1" w:rsidP="00C779A1">
      <w:pPr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/>
          <w:b/>
          <w:sz w:val="28"/>
          <w:szCs w:val="28"/>
          <w:highlight w:val="white"/>
        </w:rPr>
        <w:t>1.</w:t>
      </w:r>
      <w:r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  <w:r w:rsidRPr="00EC062C">
        <w:rPr>
          <w:rFonts w:ascii="Times New Roman" w:hAnsi="Times New Roman"/>
          <w:b/>
          <w:sz w:val="28"/>
          <w:szCs w:val="28"/>
          <w:highlight w:val="white"/>
        </w:rPr>
        <w:t>Пояснительная записка.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  <w:highlight w:val="white"/>
        </w:rPr>
        <w:t>Характеристика учебного предмета, его место и роль в образовательном процессе;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>- Направленность программы;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Актуальность программы</w:t>
      </w:r>
      <w:r>
        <w:rPr>
          <w:rFonts w:ascii="Times New Roman" w:hAnsi="Times New Roman"/>
          <w:sz w:val="28"/>
          <w:szCs w:val="28"/>
        </w:rPr>
        <w:t>;</w:t>
      </w:r>
      <w:r w:rsidRPr="002B7788">
        <w:rPr>
          <w:rFonts w:ascii="Times New Roman" w:hAnsi="Times New Roman"/>
          <w:sz w:val="28"/>
          <w:szCs w:val="28"/>
        </w:rPr>
        <w:t xml:space="preserve"> 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Отличительной особенностью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Цели и задачи программы;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Адресат программы;</w:t>
      </w:r>
    </w:p>
    <w:p w:rsidR="00C779A1" w:rsidRPr="002B7788" w:rsidRDefault="00C779A1" w:rsidP="00C779A1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>- Объем программы;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>
        <w:rPr>
          <w:rFonts w:ascii="Times New Roman" w:hAnsi="Times New Roman"/>
          <w:sz w:val="28"/>
          <w:szCs w:val="28"/>
        </w:rPr>
        <w:t>Формы организации образовательного процесса;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освоения программы;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Режим занятий;</w:t>
      </w:r>
    </w:p>
    <w:p w:rsidR="00C779A1" w:rsidRPr="002B7788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Планируемые</w:t>
      </w:r>
      <w:r w:rsidRPr="002B778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результаты</w:t>
      </w:r>
      <w:r w:rsidRPr="002B7788">
        <w:rPr>
          <w:rFonts w:ascii="Times New Roman" w:hAnsi="Times New Roman"/>
          <w:sz w:val="28"/>
          <w:szCs w:val="28"/>
        </w:rPr>
        <w:t>: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Формы подведе</w:t>
      </w:r>
      <w:r>
        <w:rPr>
          <w:rFonts w:ascii="Times New Roman" w:hAnsi="Times New Roman"/>
          <w:sz w:val="28"/>
          <w:szCs w:val="28"/>
        </w:rPr>
        <w:t>ния итогов реализации программы;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 xml:space="preserve"> Учебный (тематический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)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план.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3.</w:t>
      </w:r>
      <w:r>
        <w:rPr>
          <w:rFonts w:ascii="Times New Roman" w:hAnsi="Times New Roman"/>
          <w:b/>
          <w:sz w:val="28"/>
          <w:szCs w:val="28"/>
        </w:rPr>
        <w:t xml:space="preserve"> Содержание программы.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4. Организационн</w:t>
      </w:r>
      <w:proofErr w:type="gramStart"/>
      <w:r w:rsidRPr="0045352F">
        <w:rPr>
          <w:rFonts w:ascii="Times New Roman" w:hAnsi="Times New Roman"/>
          <w:b/>
          <w:sz w:val="28"/>
          <w:szCs w:val="28"/>
        </w:rPr>
        <w:t>о-</w:t>
      </w:r>
      <w:proofErr w:type="gramEnd"/>
      <w:r w:rsidRPr="0045352F">
        <w:rPr>
          <w:rFonts w:ascii="Times New Roman" w:hAnsi="Times New Roman"/>
          <w:b/>
          <w:sz w:val="28"/>
          <w:szCs w:val="28"/>
        </w:rPr>
        <w:t xml:space="preserve"> педагогическ</w:t>
      </w:r>
      <w:r>
        <w:rPr>
          <w:rFonts w:ascii="Times New Roman" w:hAnsi="Times New Roman"/>
          <w:b/>
          <w:sz w:val="28"/>
          <w:szCs w:val="28"/>
        </w:rPr>
        <w:t>ие условия реализации программы.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5. Формы аттестации</w:t>
      </w:r>
      <w:r>
        <w:rPr>
          <w:rFonts w:ascii="Times New Roman" w:hAnsi="Times New Roman"/>
          <w:b/>
          <w:sz w:val="28"/>
          <w:szCs w:val="28"/>
        </w:rPr>
        <w:t xml:space="preserve"> / контроля.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6. Оценочные матер</w:t>
      </w:r>
      <w:r>
        <w:rPr>
          <w:rFonts w:ascii="Times New Roman" w:hAnsi="Times New Roman"/>
          <w:b/>
          <w:sz w:val="28"/>
          <w:szCs w:val="28"/>
        </w:rPr>
        <w:t>иалы.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7. Список л</w:t>
      </w:r>
      <w:r>
        <w:rPr>
          <w:rFonts w:ascii="Times New Roman" w:hAnsi="Times New Roman"/>
          <w:b/>
          <w:sz w:val="28"/>
          <w:szCs w:val="28"/>
        </w:rPr>
        <w:t>итературы.</w:t>
      </w:r>
    </w:p>
    <w:p w:rsidR="00C779A1" w:rsidRPr="0045352F" w:rsidRDefault="00C779A1" w:rsidP="00C779A1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8.</w:t>
      </w:r>
      <w:r>
        <w:rPr>
          <w:rFonts w:ascii="Times New Roman" w:hAnsi="Times New Roman"/>
          <w:b/>
          <w:sz w:val="28"/>
          <w:szCs w:val="28"/>
        </w:rPr>
        <w:t xml:space="preserve"> Приложения.</w:t>
      </w:r>
    </w:p>
    <w:p w:rsidR="00C779A1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Методические материалы</w:t>
      </w:r>
    </w:p>
    <w:p w:rsidR="00C779A1" w:rsidRPr="002B7788" w:rsidRDefault="00C779A1" w:rsidP="00C779A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Календарный учебный график;</w:t>
      </w:r>
    </w:p>
    <w:p w:rsidR="00C779A1" w:rsidRDefault="00C779A1" w:rsidP="00C779A1"/>
    <w:p w:rsidR="00E22680" w:rsidRDefault="00E22680" w:rsidP="00C779A1"/>
    <w:p w:rsidR="00E22680" w:rsidRDefault="00E22680" w:rsidP="00C779A1"/>
    <w:p w:rsidR="002C2DBA" w:rsidRPr="00B65639" w:rsidRDefault="00394619" w:rsidP="00C779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 w:rsidR="0009003A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2C2DBA" w:rsidRPr="00833452" w:rsidRDefault="002C2DBA" w:rsidP="00A92079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sz w:val="28"/>
          <w:szCs w:val="28"/>
        </w:rPr>
        <w:t>Предмет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833452">
        <w:rPr>
          <w:rFonts w:ascii="Times New Roman" w:hAnsi="Times New Roman"/>
          <w:sz w:val="28"/>
          <w:szCs w:val="28"/>
        </w:rPr>
        <w:t>Слушание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музыки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833452">
        <w:rPr>
          <w:rFonts w:ascii="Times New Roman" w:hAnsi="Times New Roman"/>
          <w:sz w:val="28"/>
          <w:szCs w:val="28"/>
        </w:rPr>
        <w:t>направлен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на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создание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предпосылок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для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творческого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музыкального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личностного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развития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учащихся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формирование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эстетических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взглядов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на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основе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развития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эмоциональной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отзывчивости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овладения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33452">
        <w:rPr>
          <w:rFonts w:ascii="Times New Roman" w:hAnsi="Times New Roman"/>
          <w:sz w:val="28"/>
          <w:szCs w:val="28"/>
        </w:rPr>
        <w:t>навыками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33452">
        <w:rPr>
          <w:rFonts w:ascii="Times New Roman" w:hAnsi="Times New Roman"/>
          <w:sz w:val="28"/>
          <w:szCs w:val="28"/>
        </w:rPr>
        <w:t>восприятия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музыкальных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произведений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приобретение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детьми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опыта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творческого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взаимодействия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коллективе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2C2DBA" w:rsidRPr="00833452" w:rsidRDefault="002C2DBA" w:rsidP="00A92079">
      <w:pPr>
        <w:spacing w:after="0" w:line="240" w:lineRule="auto"/>
        <w:ind w:right="3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sz w:val="28"/>
          <w:szCs w:val="28"/>
        </w:rPr>
        <w:t>Программа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учитывает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возрастные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индивидуальные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 xml:space="preserve">особенности </w:t>
      </w:r>
      <w:proofErr w:type="gramStart"/>
      <w:r w:rsidRPr="00833452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ориентирована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на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2C2DBA" w:rsidRPr="00833452" w:rsidRDefault="002C2DBA" w:rsidP="00A92079">
      <w:pPr>
        <w:numPr>
          <w:ilvl w:val="0"/>
          <w:numId w:val="11"/>
        </w:num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33452">
        <w:rPr>
          <w:rFonts w:ascii="Times New Roman" w:hAnsi="Times New Roman"/>
          <w:sz w:val="28"/>
          <w:szCs w:val="28"/>
        </w:rPr>
        <w:t>развитие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художественных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способностей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детей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формирование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у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обучающихся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33452">
        <w:rPr>
          <w:rFonts w:ascii="Times New Roman" w:hAnsi="Times New Roman"/>
          <w:sz w:val="28"/>
          <w:szCs w:val="28"/>
        </w:rPr>
        <w:t>потребности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общения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с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явлениями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музыкального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искусства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gramEnd"/>
    </w:p>
    <w:p w:rsidR="002C2DBA" w:rsidRPr="00833452" w:rsidRDefault="002C2DBA" w:rsidP="00A92079">
      <w:pPr>
        <w:numPr>
          <w:ilvl w:val="0"/>
          <w:numId w:val="11"/>
        </w:num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sz w:val="28"/>
          <w:szCs w:val="28"/>
        </w:rPr>
        <w:t>воспитание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детей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творческой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атмосфере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обстановке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доброжелательности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способствующей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приобретению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навыков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музыкально</w:t>
      </w:r>
      <w:r w:rsidRPr="00833452">
        <w:rPr>
          <w:rFonts w:ascii="Times New Roman" w:eastAsia="Times New Roman" w:hAnsi="Times New Roman"/>
          <w:sz w:val="28"/>
          <w:szCs w:val="28"/>
        </w:rPr>
        <w:t>-</w:t>
      </w:r>
      <w:r w:rsidRPr="00833452">
        <w:rPr>
          <w:rFonts w:ascii="Times New Roman" w:hAnsi="Times New Roman"/>
          <w:sz w:val="28"/>
          <w:szCs w:val="28"/>
        </w:rPr>
        <w:t>творческой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деятельности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2C2DBA" w:rsidRPr="00833452" w:rsidRDefault="002C2DBA" w:rsidP="00A92079">
      <w:pPr>
        <w:numPr>
          <w:ilvl w:val="0"/>
          <w:numId w:val="11"/>
        </w:num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sz w:val="28"/>
          <w:szCs w:val="28"/>
        </w:rPr>
        <w:t>формирование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комплекса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знаний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умений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навыков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33452">
        <w:rPr>
          <w:rFonts w:ascii="Times New Roman" w:hAnsi="Times New Roman"/>
          <w:sz w:val="28"/>
          <w:szCs w:val="28"/>
        </w:rPr>
        <w:t>позволяющих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дальнейшем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осваивать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профессиональные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образовательные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программы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в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области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музыкального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833452">
        <w:rPr>
          <w:rFonts w:ascii="Times New Roman" w:hAnsi="Times New Roman"/>
          <w:sz w:val="28"/>
          <w:szCs w:val="28"/>
        </w:rPr>
        <w:t>искусства</w:t>
      </w:r>
      <w:r w:rsidRPr="0083345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372DDC" w:rsidRPr="00833452" w:rsidRDefault="00372DDC" w:rsidP="00A92079">
      <w:pPr>
        <w:spacing w:after="0" w:line="240" w:lineRule="auto"/>
        <w:ind w:right="11" w:firstLine="709"/>
        <w:jc w:val="both"/>
        <w:rPr>
          <w:rFonts w:ascii="Times New Roman" w:hAnsi="Times New Roman"/>
          <w:b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 xml:space="preserve"> Направленность программы:</w:t>
      </w:r>
    </w:p>
    <w:p w:rsidR="00372DDC" w:rsidRPr="00833452" w:rsidRDefault="00372DDC" w:rsidP="00A92079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 xml:space="preserve">           - </w:t>
      </w:r>
      <w:r w:rsidRPr="00833452">
        <w:rPr>
          <w:rFonts w:ascii="Times New Roman" w:hAnsi="Times New Roman"/>
          <w:sz w:val="28"/>
          <w:szCs w:val="28"/>
        </w:rPr>
        <w:t>художественная</w:t>
      </w:r>
    </w:p>
    <w:p w:rsidR="00130C03" w:rsidRPr="00833452" w:rsidRDefault="00372DDC" w:rsidP="00A92079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sz w:val="28"/>
          <w:szCs w:val="28"/>
        </w:rPr>
        <w:t xml:space="preserve"> </w:t>
      </w:r>
      <w:r w:rsidR="00130C03" w:rsidRPr="00833452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</w:p>
    <w:p w:rsidR="00510CC6" w:rsidRPr="00833452" w:rsidRDefault="00510CC6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color w:val="000000"/>
          <w:spacing w:val="2"/>
          <w:sz w:val="28"/>
          <w:szCs w:val="28"/>
        </w:rPr>
        <w:t>1.Федеральный Закон</w:t>
      </w:r>
      <w:r w:rsidR="00130C03" w:rsidRPr="00833452">
        <w:rPr>
          <w:color w:val="000000"/>
          <w:spacing w:val="2"/>
          <w:sz w:val="28"/>
          <w:szCs w:val="28"/>
        </w:rPr>
        <w:t xml:space="preserve"> «Об образовании в Российской Федерации» от 29.12.2012г. №273-ФЗ, </w:t>
      </w:r>
    </w:p>
    <w:p w:rsidR="00510CC6" w:rsidRPr="00833452" w:rsidRDefault="00510CC6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2. </w:t>
      </w:r>
      <w:r w:rsidR="00A25955" w:rsidRPr="00833452">
        <w:rPr>
          <w:sz w:val="28"/>
          <w:szCs w:val="28"/>
        </w:rPr>
        <w:t xml:space="preserve">IV Концепции развития дополнительного образования детей от 4.09.2014 №1726-р </w:t>
      </w:r>
      <w:r w:rsidRPr="00833452">
        <w:rPr>
          <w:sz w:val="28"/>
          <w:szCs w:val="28"/>
        </w:rPr>
        <w:t xml:space="preserve">     </w:t>
      </w:r>
    </w:p>
    <w:p w:rsidR="00510CC6" w:rsidRPr="00833452" w:rsidRDefault="00510CC6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3. Федеральный проект «Успех каждого ребенка» национального проекта «Образование»</w:t>
      </w:r>
    </w:p>
    <w:p w:rsidR="00510CC6" w:rsidRPr="00833452" w:rsidRDefault="00510CC6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4.Утверждение Приказом </w:t>
      </w:r>
      <w:proofErr w:type="spellStart"/>
      <w:r w:rsidRPr="00833452">
        <w:rPr>
          <w:sz w:val="28"/>
          <w:szCs w:val="28"/>
        </w:rPr>
        <w:t>Минпроса</w:t>
      </w:r>
      <w:proofErr w:type="spellEnd"/>
      <w:r w:rsidRPr="00833452">
        <w:rPr>
          <w:sz w:val="28"/>
          <w:szCs w:val="28"/>
        </w:rPr>
        <w:t xml:space="preserve"> России от 3.09.2019 №467 Целевая модель развития региональных систем дополнительного образования детей</w:t>
      </w:r>
    </w:p>
    <w:p w:rsidR="00510CC6" w:rsidRPr="00833452" w:rsidRDefault="00510CC6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5.Порядок организации и осуществления образовательной деятельности по дополнительным общеобразовательным программам определен приказом </w:t>
      </w:r>
      <w:proofErr w:type="spellStart"/>
      <w:r w:rsidRPr="00833452">
        <w:rPr>
          <w:sz w:val="28"/>
          <w:szCs w:val="28"/>
        </w:rPr>
        <w:t>Минпросвещения</w:t>
      </w:r>
      <w:proofErr w:type="spellEnd"/>
      <w:r w:rsidRPr="00833452">
        <w:rPr>
          <w:sz w:val="28"/>
          <w:szCs w:val="28"/>
        </w:rPr>
        <w:t xml:space="preserve"> Российской Федерации от 09.11.2018 г. №196</w:t>
      </w:r>
    </w:p>
    <w:p w:rsidR="00833452" w:rsidRPr="00833452" w:rsidRDefault="00510CC6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6..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№ 1068/22 от 28.01.2022. Исполнитель: </w:t>
      </w:r>
      <w:proofErr w:type="spellStart"/>
      <w:r w:rsidRPr="00833452">
        <w:rPr>
          <w:sz w:val="28"/>
          <w:szCs w:val="28"/>
        </w:rPr>
        <w:t>Плагова</w:t>
      </w:r>
      <w:proofErr w:type="spellEnd"/>
      <w:r w:rsidRPr="00833452">
        <w:rPr>
          <w:sz w:val="28"/>
          <w:szCs w:val="28"/>
        </w:rPr>
        <w:t xml:space="preserve"> Е.О. Страница 18 из 69. Страница</w:t>
      </w:r>
      <w:r w:rsidR="00833452" w:rsidRPr="00833452">
        <w:rPr>
          <w:sz w:val="28"/>
          <w:szCs w:val="28"/>
        </w:rPr>
        <w:t xml:space="preserve"> создана: 27.01.2022 18:07 18 </w:t>
      </w:r>
      <w:r w:rsidRPr="00833452">
        <w:rPr>
          <w:sz w:val="28"/>
          <w:szCs w:val="28"/>
        </w:rPr>
        <w:t xml:space="preserve">. </w:t>
      </w:r>
    </w:p>
    <w:p w:rsidR="00510CC6" w:rsidRPr="00833452" w:rsidRDefault="00833452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7.</w:t>
      </w:r>
      <w:r w:rsidR="00611F22">
        <w:rPr>
          <w:sz w:val="28"/>
          <w:szCs w:val="28"/>
        </w:rPr>
        <w:t xml:space="preserve"> </w:t>
      </w:r>
      <w:r w:rsidR="00510CC6" w:rsidRPr="00833452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510CC6" w:rsidRDefault="00833452" w:rsidP="00A9207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8.</w:t>
      </w:r>
      <w:r w:rsidR="00611F22">
        <w:rPr>
          <w:sz w:val="28"/>
          <w:szCs w:val="28"/>
        </w:rPr>
        <w:t xml:space="preserve"> </w:t>
      </w:r>
      <w:r w:rsidR="00510CC6" w:rsidRPr="00833452">
        <w:rPr>
          <w:sz w:val="28"/>
          <w:szCs w:val="28"/>
        </w:rPr>
        <w:t xml:space="preserve"> Устав образовательной организации.</w:t>
      </w:r>
    </w:p>
    <w:p w:rsidR="00130C03" w:rsidRPr="00611F22" w:rsidRDefault="00833452" w:rsidP="00A92079">
      <w:pPr>
        <w:pStyle w:val="a3"/>
        <w:spacing w:before="0" w:beforeAutospacing="0" w:after="0" w:afterAutospacing="0"/>
        <w:ind w:firstLine="709"/>
        <w:jc w:val="both"/>
        <w:rPr>
          <w:color w:val="000000"/>
          <w:spacing w:val="2"/>
          <w:sz w:val="28"/>
          <w:szCs w:val="28"/>
        </w:rPr>
      </w:pPr>
      <w:proofErr w:type="gramStart"/>
      <w:r>
        <w:rPr>
          <w:sz w:val="28"/>
          <w:szCs w:val="28"/>
        </w:rPr>
        <w:t>9.</w:t>
      </w:r>
      <w:r w:rsidR="00130C03" w:rsidRPr="00833452">
        <w:rPr>
          <w:color w:val="000000"/>
          <w:spacing w:val="2"/>
          <w:sz w:val="28"/>
          <w:szCs w:val="28"/>
        </w:rPr>
        <w:t>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</w:t>
      </w:r>
      <w:r w:rsidR="00130C03" w:rsidRPr="00833452">
        <w:rPr>
          <w:color w:val="000000"/>
          <w:spacing w:val="2"/>
          <w:sz w:val="28"/>
          <w:szCs w:val="28"/>
        </w:rPr>
        <w:lastRenderedPageBreak/>
        <w:t xml:space="preserve">14, Концепции развития дополнительного образования детей на 2014-2020гг., Письма ГБУ ДО «Республиканский центр внешкольной работы» от </w:t>
      </w:r>
      <w:r w:rsidR="002551E8">
        <w:rPr>
          <w:color w:val="000000"/>
          <w:spacing w:val="2"/>
          <w:sz w:val="28"/>
          <w:szCs w:val="28"/>
        </w:rPr>
        <w:t>2022г.</w:t>
      </w:r>
      <w:r w:rsidR="00130C03" w:rsidRPr="00833452">
        <w:rPr>
          <w:color w:val="000000"/>
          <w:spacing w:val="2"/>
          <w:sz w:val="28"/>
          <w:szCs w:val="28"/>
        </w:rPr>
        <w:t>. «</w:t>
      </w:r>
      <w:r w:rsidR="002551E8">
        <w:rPr>
          <w:color w:val="000000"/>
          <w:spacing w:val="2"/>
          <w:sz w:val="28"/>
          <w:szCs w:val="28"/>
        </w:rPr>
        <w:t>Методические рекомендации по проектированию и</w:t>
      </w:r>
      <w:proofErr w:type="gramEnd"/>
      <w:r w:rsidR="002551E8">
        <w:rPr>
          <w:color w:val="000000"/>
          <w:spacing w:val="2"/>
          <w:sz w:val="28"/>
          <w:szCs w:val="28"/>
        </w:rPr>
        <w:t xml:space="preserve"> реализации дополнительных общеразвивающих программ (в том числе адаптированных</w:t>
      </w:r>
      <w:proofErr w:type="gramStart"/>
      <w:r w:rsidR="002551E8">
        <w:rPr>
          <w:color w:val="000000"/>
          <w:spacing w:val="2"/>
          <w:sz w:val="28"/>
          <w:szCs w:val="28"/>
        </w:rPr>
        <w:t>0</w:t>
      </w:r>
      <w:proofErr w:type="gramEnd"/>
      <w:r w:rsidR="002551E8">
        <w:rPr>
          <w:color w:val="000000"/>
          <w:spacing w:val="2"/>
          <w:sz w:val="28"/>
          <w:szCs w:val="28"/>
        </w:rPr>
        <w:t xml:space="preserve"> в новой редакции</w:t>
      </w:r>
      <w:r w:rsidR="00130C03" w:rsidRPr="00833452">
        <w:rPr>
          <w:color w:val="000000"/>
          <w:spacing w:val="2"/>
          <w:sz w:val="28"/>
          <w:szCs w:val="28"/>
        </w:rPr>
        <w:t xml:space="preserve">, Устава учреждения, а так же с </w:t>
      </w:r>
      <w:r w:rsidR="00130C03" w:rsidRPr="00833452">
        <w:rPr>
          <w:sz w:val="28"/>
          <w:szCs w:val="28"/>
        </w:rPr>
        <w:t>учетом многолетнего педагогического опыта</w:t>
      </w:r>
      <w:r w:rsidR="00130C03" w:rsidRPr="00833452">
        <w:rPr>
          <w:rFonts w:eastAsia="TimesNewRomanPSMT"/>
          <w:sz w:val="28"/>
          <w:szCs w:val="28"/>
        </w:rPr>
        <w:t>.</w:t>
      </w:r>
    </w:p>
    <w:p w:rsidR="001E2FFB" w:rsidRDefault="001E2FFB" w:rsidP="00A92079">
      <w:pPr>
        <w:spacing w:after="0" w:line="240" w:lineRule="auto"/>
        <w:ind w:right="11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Актуальность </w:t>
      </w:r>
      <w:r w:rsidR="003A685C" w:rsidRPr="003A685C">
        <w:rPr>
          <w:rFonts w:ascii="Times New Roman" w:eastAsia="Times New Roman" w:hAnsi="Times New Roman"/>
          <w:b/>
          <w:sz w:val="28"/>
          <w:szCs w:val="28"/>
        </w:rPr>
        <w:t>программы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  <w:r w:rsidR="003A685C" w:rsidRPr="003A685C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D616C7" w:rsidRPr="00D616C7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D616C7" w:rsidRPr="00D616C7">
        <w:rPr>
          <w:color w:val="000000"/>
          <w:sz w:val="28"/>
          <w:szCs w:val="28"/>
        </w:rPr>
        <w:t xml:space="preserve"> создает условия для развития личности ребёнка;</w:t>
      </w:r>
    </w:p>
    <w:p w:rsidR="00D616C7" w:rsidRPr="00D616C7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D616C7" w:rsidRPr="00D616C7">
        <w:rPr>
          <w:color w:val="000000"/>
          <w:sz w:val="28"/>
          <w:szCs w:val="28"/>
        </w:rPr>
        <w:t xml:space="preserve"> развивает мотивацию личности к познанию и творчеству;</w:t>
      </w:r>
    </w:p>
    <w:p w:rsidR="00D616C7" w:rsidRPr="00D616C7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135465">
        <w:rPr>
          <w:color w:val="000000"/>
          <w:sz w:val="28"/>
          <w:szCs w:val="28"/>
        </w:rPr>
        <w:t xml:space="preserve"> </w:t>
      </w:r>
      <w:r w:rsidR="00D616C7" w:rsidRPr="00D616C7">
        <w:rPr>
          <w:color w:val="000000"/>
          <w:sz w:val="28"/>
          <w:szCs w:val="28"/>
        </w:rPr>
        <w:t>приобщает ребёнка к общечеловеческим ценностям;</w:t>
      </w:r>
    </w:p>
    <w:p w:rsidR="00D616C7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616C7" w:rsidRPr="00D616C7">
        <w:rPr>
          <w:color w:val="000000"/>
          <w:sz w:val="28"/>
          <w:szCs w:val="28"/>
        </w:rPr>
        <w:t xml:space="preserve"> создает условия для социального, культурного и профессионального самоуправления, для творческой самореализации ребёнка.</w:t>
      </w:r>
    </w:p>
    <w:p w:rsidR="00D616C7" w:rsidRDefault="00D616C7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D616C7">
        <w:rPr>
          <w:b/>
          <w:sz w:val="28"/>
          <w:szCs w:val="28"/>
        </w:rPr>
        <w:t>Отличительные особенности программы</w:t>
      </w:r>
      <w:r w:rsidRPr="00D616C7">
        <w:rPr>
          <w:b/>
        </w:rPr>
        <w:t>:</w:t>
      </w:r>
    </w:p>
    <w:p w:rsidR="00D616C7" w:rsidRPr="00244E54" w:rsidRDefault="00244E54" w:rsidP="00A9207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616C7" w:rsidRPr="00244E54">
        <w:rPr>
          <w:rFonts w:ascii="Times New Roman" w:hAnsi="Times New Roman"/>
          <w:sz w:val="28"/>
          <w:szCs w:val="28"/>
        </w:rPr>
        <w:t xml:space="preserve">особенность данной образовательной  программы заключается в сочетании 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 с занятиями музыкальной литературой. Это даёт возможность более сознательно овладеть музыкальным материалом, ускоряет процесс </w:t>
      </w:r>
      <w:proofErr w:type="spellStart"/>
      <w:r w:rsidR="00D616C7" w:rsidRPr="00244E54">
        <w:rPr>
          <w:rFonts w:ascii="Times New Roman" w:hAnsi="Times New Roman"/>
          <w:bCs/>
          <w:sz w:val="28"/>
          <w:szCs w:val="28"/>
        </w:rPr>
        <w:t>анализирования</w:t>
      </w:r>
      <w:proofErr w:type="spellEnd"/>
      <w:r w:rsidR="00D616C7" w:rsidRPr="00244E54">
        <w:rPr>
          <w:rFonts w:ascii="Times New Roman" w:hAnsi="Times New Roman"/>
          <w:bCs/>
          <w:sz w:val="28"/>
          <w:szCs w:val="28"/>
        </w:rPr>
        <w:t xml:space="preserve"> </w:t>
      </w:r>
    </w:p>
    <w:p w:rsidR="00D616C7" w:rsidRDefault="00D616C7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3A685C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>:</w:t>
      </w:r>
    </w:p>
    <w:p w:rsidR="00D616C7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13"/>
          <w:szCs w:val="13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-</w:t>
      </w:r>
      <w:r w:rsidR="00D616C7" w:rsidRPr="00D616C7">
        <w:rPr>
          <w:color w:val="000000"/>
          <w:sz w:val="28"/>
          <w:szCs w:val="28"/>
          <w:shd w:val="clear" w:color="auto" w:fill="FFFFFF"/>
        </w:rPr>
        <w:t xml:space="preserve">воспитание культуры слушания и восприятия музыки на основе </w:t>
      </w:r>
      <w:r>
        <w:rPr>
          <w:color w:val="000000"/>
          <w:sz w:val="28"/>
          <w:szCs w:val="28"/>
          <w:shd w:val="clear" w:color="auto" w:fill="FFFFFF"/>
        </w:rPr>
        <w:t xml:space="preserve">        </w:t>
      </w:r>
      <w:r w:rsidR="00D616C7" w:rsidRPr="00D616C7">
        <w:rPr>
          <w:color w:val="000000"/>
          <w:sz w:val="28"/>
          <w:szCs w:val="28"/>
          <w:shd w:val="clear" w:color="auto" w:fill="FFFFFF"/>
        </w:rPr>
        <w:t>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</w:t>
      </w:r>
      <w:r w:rsidR="00D616C7">
        <w:rPr>
          <w:rFonts w:ascii="Arial" w:hAnsi="Arial" w:cs="Arial"/>
          <w:color w:val="000000"/>
          <w:sz w:val="13"/>
          <w:szCs w:val="13"/>
          <w:shd w:val="clear" w:color="auto" w:fill="FFFFFF"/>
        </w:rPr>
        <w:t>.</w:t>
      </w:r>
    </w:p>
    <w:p w:rsidR="00D616C7" w:rsidRPr="003A685C" w:rsidRDefault="00D616C7" w:rsidP="00A9207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A685C">
        <w:rPr>
          <w:rFonts w:ascii="Times New Roman" w:hAnsi="Times New Roman"/>
          <w:b/>
          <w:sz w:val="28"/>
          <w:szCs w:val="28"/>
        </w:rPr>
        <w:t>Задачи</w:t>
      </w:r>
      <w:r w:rsidRPr="003A685C">
        <w:rPr>
          <w:rFonts w:ascii="Times New Roman" w:eastAsia="Times New Roman" w:hAnsi="Times New Roman"/>
          <w:b/>
          <w:sz w:val="28"/>
          <w:szCs w:val="28"/>
        </w:rPr>
        <w:t xml:space="preserve">: </w:t>
      </w:r>
    </w:p>
    <w:p w:rsidR="00701FAE" w:rsidRPr="00701FAE" w:rsidRDefault="00701FAE" w:rsidP="00A92079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Воспитательные задачи:</w:t>
      </w:r>
    </w:p>
    <w:p w:rsidR="00701FAE" w:rsidRPr="00701FAE" w:rsidRDefault="00701FAE" w:rsidP="00A92079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воспитание эмоционального и интеллектуального отклика в процессе слушания;</w:t>
      </w:r>
    </w:p>
    <w:p w:rsidR="00701FAE" w:rsidRPr="00701FAE" w:rsidRDefault="00701FAE" w:rsidP="00A92079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воспитание умения самостоятельной работы и в коллективе;</w:t>
      </w:r>
    </w:p>
    <w:p w:rsidR="00701FAE" w:rsidRPr="00701FAE" w:rsidRDefault="00701FAE" w:rsidP="00A92079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воспитание и развитие у обучающихся личностных качеств, позволяющих уважать и принимать духовные и культурные ценности разных народов;</w:t>
      </w:r>
    </w:p>
    <w:p w:rsidR="00701FAE" w:rsidRPr="00701FAE" w:rsidRDefault="00701FAE" w:rsidP="00A92079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 xml:space="preserve">воспитание художественного вкуса </w:t>
      </w:r>
      <w:proofErr w:type="gramStart"/>
      <w:r w:rsidRPr="00701FAE">
        <w:rPr>
          <w:color w:val="000000"/>
          <w:sz w:val="28"/>
          <w:szCs w:val="28"/>
        </w:rPr>
        <w:t>обучающихся</w:t>
      </w:r>
      <w:proofErr w:type="gramEnd"/>
      <w:r w:rsidRPr="00701FAE">
        <w:rPr>
          <w:color w:val="000000"/>
          <w:sz w:val="28"/>
          <w:szCs w:val="28"/>
        </w:rPr>
        <w:t>.</w:t>
      </w:r>
    </w:p>
    <w:p w:rsidR="00701FAE" w:rsidRPr="00701FAE" w:rsidRDefault="00701FAE" w:rsidP="00A92079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Обучающие задачи:</w:t>
      </w:r>
    </w:p>
    <w:p w:rsidR="00701FAE" w:rsidRPr="00701FAE" w:rsidRDefault="00701FAE" w:rsidP="00A92079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знакомство с широким кругом музыкальных произведений и формирование навыков восприятия образной музыкальной речи;</w:t>
      </w:r>
    </w:p>
    <w:p w:rsidR="00701FAE" w:rsidRPr="00701FAE" w:rsidRDefault="00701FAE" w:rsidP="00A92079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приобретение необходимых каче</w:t>
      </w:r>
      <w:proofErr w:type="gramStart"/>
      <w:r w:rsidRPr="00701FAE">
        <w:rPr>
          <w:color w:val="000000"/>
          <w:sz w:val="28"/>
          <w:szCs w:val="28"/>
        </w:rPr>
        <w:t>ств сл</w:t>
      </w:r>
      <w:proofErr w:type="gramEnd"/>
      <w:r w:rsidRPr="00701FAE">
        <w:rPr>
          <w:color w:val="000000"/>
          <w:sz w:val="28"/>
          <w:szCs w:val="28"/>
        </w:rPr>
        <w:t>ухового внимания, умений следить за движением музыкальной мысли и развитием интонаций;</w:t>
      </w:r>
    </w:p>
    <w:p w:rsidR="00701FAE" w:rsidRPr="00701FAE" w:rsidRDefault="00701FAE" w:rsidP="00A92079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осознание и усвоение некоторых понятий и представлений о музыкальных явлениях и средствах выразительности;</w:t>
      </w:r>
    </w:p>
    <w:p w:rsidR="00701FAE" w:rsidRPr="00701FAE" w:rsidRDefault="00701FAE" w:rsidP="00A92079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обучать детей умению передавать свои впечатления о прослушанной музыке словами и рисунками.</w:t>
      </w:r>
    </w:p>
    <w:p w:rsidR="00701FAE" w:rsidRPr="00701FAE" w:rsidRDefault="00701FAE" w:rsidP="00A92079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Развивающие задачи:</w:t>
      </w:r>
    </w:p>
    <w:p w:rsidR="00701FAE" w:rsidRPr="00701FAE" w:rsidRDefault="00701FAE" w:rsidP="00A92079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развитие музыкального мышления;</w:t>
      </w:r>
    </w:p>
    <w:p w:rsidR="00701FAE" w:rsidRPr="00701FAE" w:rsidRDefault="00701FAE" w:rsidP="00A92079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развитие ассоциативно-образного мышления;</w:t>
      </w:r>
    </w:p>
    <w:p w:rsidR="00701FAE" w:rsidRPr="00701FAE" w:rsidRDefault="00701FAE" w:rsidP="00A92079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развитие способности обучающихся к запоминанию музыкальных произведений;</w:t>
      </w:r>
    </w:p>
    <w:p w:rsidR="00701FAE" w:rsidRPr="00701FAE" w:rsidRDefault="00701FAE" w:rsidP="00A92079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01FAE">
        <w:rPr>
          <w:color w:val="000000"/>
          <w:sz w:val="28"/>
          <w:szCs w:val="28"/>
        </w:rPr>
        <w:t>развитие интереса к классической музыке.</w:t>
      </w:r>
    </w:p>
    <w:p w:rsidR="00701FAE" w:rsidRDefault="00D616C7" w:rsidP="00A9207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Адресат: </w:t>
      </w:r>
    </w:p>
    <w:p w:rsidR="00D616C7" w:rsidRPr="00244E54" w:rsidRDefault="00244E54" w:rsidP="00A92079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- 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данная общеобразовательная общеразвивающая программа рассчитана на детей с  6,5 до 9 лет. </w:t>
      </w:r>
    </w:p>
    <w:p w:rsidR="00D616C7" w:rsidRDefault="00D616C7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Объем программы:</w:t>
      </w:r>
    </w:p>
    <w:p w:rsid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 </w:t>
      </w:r>
      <w:r w:rsidR="00701FAE">
        <w:rPr>
          <w:color w:val="000000"/>
          <w:sz w:val="28"/>
          <w:szCs w:val="28"/>
          <w:shd w:val="clear" w:color="auto" w:fill="FFFFFF"/>
        </w:rPr>
        <w:t>в</w:t>
      </w:r>
      <w:r w:rsidR="00701FAE" w:rsidRPr="00701FAE">
        <w:rPr>
          <w:color w:val="000000"/>
          <w:sz w:val="28"/>
          <w:szCs w:val="28"/>
          <w:shd w:val="clear" w:color="auto" w:fill="FFFFFF"/>
        </w:rPr>
        <w:t xml:space="preserve"> соответствии с учебным планом, максимальная учебная нагрузка по</w:t>
      </w:r>
      <w:r w:rsidR="00D958FE">
        <w:rPr>
          <w:color w:val="000000"/>
          <w:sz w:val="28"/>
          <w:szCs w:val="28"/>
          <w:shd w:val="clear" w:color="auto" w:fill="FFFFFF"/>
        </w:rPr>
        <w:t xml:space="preserve"> данному предмету составляет 147</w:t>
      </w:r>
      <w:r w:rsidR="00701FAE" w:rsidRPr="00701FAE">
        <w:rPr>
          <w:color w:val="000000"/>
          <w:sz w:val="28"/>
          <w:szCs w:val="28"/>
          <w:shd w:val="clear" w:color="auto" w:fill="FFFFFF"/>
        </w:rPr>
        <w:t xml:space="preserve"> часов. Объём времени аудиторных</w:t>
      </w:r>
      <w:r w:rsidR="00D958FE">
        <w:rPr>
          <w:color w:val="000000"/>
          <w:sz w:val="28"/>
          <w:szCs w:val="28"/>
          <w:shd w:val="clear" w:color="auto" w:fill="FFFFFF"/>
        </w:rPr>
        <w:t xml:space="preserve"> занятий составляет 98</w:t>
      </w:r>
      <w:r w:rsidR="00185BCB">
        <w:rPr>
          <w:color w:val="000000"/>
          <w:sz w:val="28"/>
          <w:szCs w:val="28"/>
          <w:shd w:val="clear" w:color="auto" w:fill="FFFFFF"/>
        </w:rPr>
        <w:t xml:space="preserve"> часов (34 часа в 1 классе и по 35</w:t>
      </w:r>
      <w:r w:rsidR="00701FAE" w:rsidRPr="00701FAE">
        <w:rPr>
          <w:color w:val="000000"/>
          <w:sz w:val="28"/>
          <w:szCs w:val="28"/>
          <w:shd w:val="clear" w:color="auto" w:fill="FFFFFF"/>
        </w:rPr>
        <w:t xml:space="preserve"> часа во 2 и 3 классах), из расчета – 1 час в неделю. Объём времени внеаудиторной (самос</w:t>
      </w:r>
      <w:r w:rsidR="00185BCB">
        <w:rPr>
          <w:color w:val="000000"/>
          <w:sz w:val="28"/>
          <w:szCs w:val="28"/>
          <w:shd w:val="clear" w:color="auto" w:fill="FFFFFF"/>
        </w:rPr>
        <w:t>тоятельной) работы составляет</w:t>
      </w:r>
      <w:r w:rsidR="00D958FE">
        <w:rPr>
          <w:color w:val="000000"/>
          <w:sz w:val="28"/>
          <w:szCs w:val="28"/>
          <w:shd w:val="clear" w:color="auto" w:fill="FFFFFF"/>
        </w:rPr>
        <w:t>49 часов</w:t>
      </w:r>
      <w:r w:rsidR="00701FAE" w:rsidRPr="00701FAE">
        <w:rPr>
          <w:color w:val="000000"/>
          <w:sz w:val="28"/>
          <w:szCs w:val="28"/>
          <w:shd w:val="clear" w:color="auto" w:fill="FFFFFF"/>
        </w:rPr>
        <w:t>.</w:t>
      </w:r>
    </w:p>
    <w:p w:rsidR="00701FAE" w:rsidRDefault="00701FAE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701FAE">
        <w:rPr>
          <w:b/>
          <w:sz w:val="28"/>
          <w:szCs w:val="28"/>
        </w:rPr>
        <w:t>Формы организации образовательного процесса</w:t>
      </w:r>
      <w:r>
        <w:rPr>
          <w:b/>
          <w:sz w:val="28"/>
          <w:szCs w:val="28"/>
        </w:rPr>
        <w:t>: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- </w:t>
      </w:r>
      <w:r w:rsidR="00135465" w:rsidRPr="00701FAE">
        <w:rPr>
          <w:color w:val="000000"/>
          <w:sz w:val="28"/>
          <w:szCs w:val="28"/>
        </w:rPr>
        <w:t>словесный;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 </w:t>
      </w:r>
      <w:proofErr w:type="gramStart"/>
      <w:r w:rsidR="00135465" w:rsidRPr="00701FAE">
        <w:rPr>
          <w:color w:val="000000"/>
          <w:sz w:val="28"/>
          <w:szCs w:val="28"/>
        </w:rPr>
        <w:t>научный</w:t>
      </w:r>
      <w:proofErr w:type="gramEnd"/>
      <w:r w:rsidR="00135465" w:rsidRPr="00701FAE">
        <w:rPr>
          <w:color w:val="000000"/>
          <w:sz w:val="28"/>
          <w:szCs w:val="28"/>
        </w:rPr>
        <w:t xml:space="preserve"> (использование таблиц, карточек индивидуального опроса, тестирование);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gramStart"/>
      <w:r w:rsidR="00135465" w:rsidRPr="00701FAE">
        <w:rPr>
          <w:color w:val="000000"/>
          <w:sz w:val="28"/>
          <w:szCs w:val="28"/>
        </w:rPr>
        <w:t>практический</w:t>
      </w:r>
      <w:proofErr w:type="gramEnd"/>
      <w:r w:rsidR="00135465" w:rsidRPr="00701FAE">
        <w:rPr>
          <w:color w:val="000000"/>
          <w:sz w:val="28"/>
          <w:szCs w:val="28"/>
        </w:rPr>
        <w:t xml:space="preserve"> (слушание музыки и её обсуждение);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   </w:t>
      </w:r>
      <w:r w:rsidR="00135465" w:rsidRPr="00701FAE">
        <w:rPr>
          <w:color w:val="000000"/>
          <w:sz w:val="28"/>
          <w:szCs w:val="28"/>
        </w:rPr>
        <w:t>метод контрастного сопоставления музыкальных произведений;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gramStart"/>
      <w:r w:rsidR="00135465" w:rsidRPr="00701FAE">
        <w:rPr>
          <w:color w:val="000000"/>
          <w:sz w:val="28"/>
          <w:szCs w:val="28"/>
        </w:rPr>
        <w:t>наглядный</w:t>
      </w:r>
      <w:proofErr w:type="gramEnd"/>
      <w:r w:rsidR="00135465" w:rsidRPr="00701FAE">
        <w:rPr>
          <w:color w:val="000000"/>
          <w:sz w:val="28"/>
          <w:szCs w:val="28"/>
        </w:rPr>
        <w:t xml:space="preserve"> (портреты композиторов, музыкантов-исполнителей,</w:t>
      </w:r>
      <w:r w:rsidR="00247CC4">
        <w:rPr>
          <w:color w:val="000000"/>
          <w:sz w:val="28"/>
          <w:szCs w:val="28"/>
        </w:rPr>
        <w:t xml:space="preserve"> </w:t>
      </w:r>
      <w:r w:rsidR="00135465" w:rsidRPr="00701FAE">
        <w:rPr>
          <w:color w:val="000000"/>
          <w:sz w:val="28"/>
          <w:szCs w:val="28"/>
        </w:rPr>
        <w:t>певцов, дирижёров; художественные иллюстрации к музыкальному</w:t>
      </w:r>
      <w:r w:rsidR="00247CC4">
        <w:rPr>
          <w:color w:val="000000"/>
          <w:sz w:val="28"/>
          <w:szCs w:val="28"/>
        </w:rPr>
        <w:t xml:space="preserve"> </w:t>
      </w:r>
      <w:r w:rsidR="00135465" w:rsidRPr="00701FAE">
        <w:rPr>
          <w:color w:val="000000"/>
          <w:sz w:val="28"/>
          <w:szCs w:val="28"/>
        </w:rPr>
        <w:t>материалу, стихотворения);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- </w:t>
      </w:r>
      <w:r w:rsidR="00135465" w:rsidRPr="00701FAE">
        <w:rPr>
          <w:color w:val="000000"/>
          <w:sz w:val="28"/>
          <w:szCs w:val="28"/>
        </w:rPr>
        <w:t>поисково-творческие методы (творческие задания, участие детей в обсуждении, беседах);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  </w:t>
      </w:r>
      <w:r w:rsidR="00135465" w:rsidRPr="00701FAE">
        <w:rPr>
          <w:color w:val="000000"/>
          <w:sz w:val="28"/>
          <w:szCs w:val="28"/>
        </w:rPr>
        <w:t>составление устного рассказа по прослушанному произведению;</w:t>
      </w:r>
    </w:p>
    <w:p w:rsidR="00135465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 </w:t>
      </w:r>
      <w:r w:rsidR="00135465" w:rsidRPr="00701FAE">
        <w:rPr>
          <w:color w:val="000000"/>
          <w:sz w:val="28"/>
          <w:szCs w:val="28"/>
        </w:rPr>
        <w:t xml:space="preserve">сочинение дома стихов или коротких рассказов, рисование картинок к прослушанной музыке (по выбору обучающегося) с чтением или показом на итоговых </w:t>
      </w:r>
      <w:r w:rsidR="00135465">
        <w:rPr>
          <w:color w:val="000000"/>
          <w:sz w:val="28"/>
          <w:szCs w:val="28"/>
        </w:rPr>
        <w:t>занятиях</w:t>
      </w:r>
      <w:r w:rsidR="00135465" w:rsidRPr="00701FAE">
        <w:rPr>
          <w:color w:val="000000"/>
          <w:sz w:val="28"/>
          <w:szCs w:val="28"/>
        </w:rPr>
        <w:t>.</w:t>
      </w:r>
    </w:p>
    <w:p w:rsidR="00135465" w:rsidRPr="00135465" w:rsidRDefault="00135465" w:rsidP="00A9207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135465">
        <w:rPr>
          <w:rFonts w:ascii="Times New Roman" w:hAnsi="Times New Roman"/>
          <w:b/>
          <w:sz w:val="28"/>
          <w:szCs w:val="28"/>
        </w:rPr>
        <w:t>Срок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135465">
        <w:rPr>
          <w:rFonts w:ascii="Times New Roman" w:hAnsi="Times New Roman"/>
          <w:b/>
          <w:sz w:val="28"/>
          <w:szCs w:val="28"/>
        </w:rPr>
        <w:t>реализации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135465">
        <w:rPr>
          <w:rFonts w:ascii="Times New Roman" w:hAnsi="Times New Roman"/>
          <w:b/>
          <w:sz w:val="28"/>
          <w:szCs w:val="28"/>
        </w:rPr>
        <w:t>освоения программы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>:</w:t>
      </w:r>
    </w:p>
    <w:p w:rsidR="00135465" w:rsidRPr="00701FAE" w:rsidRDefault="00244E54" w:rsidP="00A920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b/>
          <w:i/>
          <w:sz w:val="28"/>
          <w:szCs w:val="28"/>
        </w:rPr>
        <w:t xml:space="preserve">-    </w:t>
      </w:r>
      <w:r w:rsidR="00135465" w:rsidRPr="009B40A1">
        <w:rPr>
          <w:b/>
          <w:i/>
          <w:sz w:val="28"/>
          <w:szCs w:val="28"/>
        </w:rPr>
        <w:t xml:space="preserve"> </w:t>
      </w:r>
      <w:r w:rsidR="00135465" w:rsidRPr="009B40A1">
        <w:rPr>
          <w:sz w:val="28"/>
          <w:szCs w:val="28"/>
        </w:rPr>
        <w:t xml:space="preserve">для детей, поступивших в образовательное учреждение в 1 класс в </w:t>
      </w:r>
      <w:r>
        <w:rPr>
          <w:sz w:val="28"/>
          <w:szCs w:val="28"/>
        </w:rPr>
        <w:t xml:space="preserve">           </w:t>
      </w:r>
      <w:r w:rsidR="00135465" w:rsidRPr="009B40A1">
        <w:rPr>
          <w:sz w:val="28"/>
          <w:szCs w:val="28"/>
        </w:rPr>
        <w:t>возрасте с шести лет шести месяцев до девяти лет, составляет 3 года</w:t>
      </w:r>
    </w:p>
    <w:p w:rsidR="00135465" w:rsidRDefault="00135465" w:rsidP="00A92079">
      <w:pPr>
        <w:spacing w:after="0" w:line="240" w:lineRule="auto"/>
        <w:ind w:right="11" w:firstLine="709"/>
        <w:jc w:val="both"/>
        <w:rPr>
          <w:rFonts w:ascii="Times New Roman" w:hAnsi="Times New Roman"/>
          <w:b/>
          <w:sz w:val="28"/>
          <w:szCs w:val="28"/>
        </w:rPr>
      </w:pPr>
      <w:r w:rsidRPr="00701FAE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Режим занятий:</w:t>
      </w:r>
    </w:p>
    <w:p w:rsidR="00135465" w:rsidRPr="00244E54" w:rsidRDefault="00244E54" w:rsidP="00A92079">
      <w:pPr>
        <w:pStyle w:val="a4"/>
        <w:spacing w:after="0" w:line="240" w:lineRule="auto"/>
        <w:ind w:left="0" w:right="1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35465" w:rsidRPr="00135465">
        <w:rPr>
          <w:rFonts w:ascii="Times New Roman" w:hAnsi="Times New Roman"/>
          <w:sz w:val="28"/>
          <w:szCs w:val="28"/>
        </w:rPr>
        <w:t>реализация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учебного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плана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предмету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«</w:t>
      </w:r>
      <w:r w:rsidR="00135465" w:rsidRPr="00135465">
        <w:rPr>
          <w:rFonts w:ascii="Times New Roman" w:hAnsi="Times New Roman"/>
          <w:sz w:val="28"/>
          <w:szCs w:val="28"/>
        </w:rPr>
        <w:t>Слушание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музыки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» </w:t>
      </w:r>
      <w:r w:rsidR="00135465" w:rsidRPr="00135465">
        <w:rPr>
          <w:rFonts w:ascii="Times New Roman" w:hAnsi="Times New Roman"/>
          <w:sz w:val="28"/>
          <w:szCs w:val="28"/>
        </w:rPr>
        <w:t>проводится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в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форме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мелкогрупповых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занятий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численностью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от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4 </w:t>
      </w:r>
      <w:r w:rsidR="00135465" w:rsidRPr="00135465">
        <w:rPr>
          <w:rFonts w:ascii="Times New Roman" w:hAnsi="Times New Roman"/>
          <w:sz w:val="28"/>
          <w:szCs w:val="28"/>
        </w:rPr>
        <w:t>до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10 </w:t>
      </w:r>
      <w:r w:rsidR="00135465" w:rsidRPr="00135465">
        <w:rPr>
          <w:rFonts w:ascii="Times New Roman" w:hAnsi="Times New Roman"/>
          <w:sz w:val="28"/>
          <w:szCs w:val="28"/>
        </w:rPr>
        <w:t>человек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. </w:t>
      </w:r>
      <w:r w:rsidR="00135465" w:rsidRPr="00135465">
        <w:rPr>
          <w:rFonts w:ascii="Times New Roman" w:hAnsi="Times New Roman"/>
          <w:sz w:val="28"/>
          <w:szCs w:val="28"/>
        </w:rPr>
        <w:t>Для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учащихся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1-3 </w:t>
      </w:r>
      <w:r w:rsidR="00135465" w:rsidRPr="00135465">
        <w:rPr>
          <w:rFonts w:ascii="Times New Roman" w:hAnsi="Times New Roman"/>
          <w:sz w:val="28"/>
          <w:szCs w:val="28"/>
        </w:rPr>
        <w:t>классов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занятия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предмету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«</w:t>
      </w:r>
      <w:r w:rsidR="00135465" w:rsidRPr="00135465">
        <w:rPr>
          <w:rFonts w:ascii="Times New Roman" w:hAnsi="Times New Roman"/>
          <w:sz w:val="28"/>
          <w:szCs w:val="28"/>
        </w:rPr>
        <w:t>Слушание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музыки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» </w:t>
      </w:r>
      <w:r w:rsidR="00135465" w:rsidRPr="00135465">
        <w:rPr>
          <w:rFonts w:ascii="Times New Roman" w:hAnsi="Times New Roman"/>
          <w:sz w:val="28"/>
          <w:szCs w:val="28"/>
        </w:rPr>
        <w:t>предусмотрены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 </w:t>
      </w:r>
      <w:r w:rsidR="00135465" w:rsidRPr="00135465">
        <w:rPr>
          <w:rFonts w:ascii="Times New Roman" w:hAnsi="Times New Roman"/>
          <w:sz w:val="28"/>
          <w:szCs w:val="28"/>
        </w:rPr>
        <w:t>раз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в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неделю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 </w:t>
      </w:r>
      <w:r w:rsidR="00135465" w:rsidRPr="00135465">
        <w:rPr>
          <w:rFonts w:ascii="Times New Roman" w:hAnsi="Times New Roman"/>
          <w:sz w:val="28"/>
          <w:szCs w:val="28"/>
        </w:rPr>
        <w:t>часу</w:t>
      </w:r>
      <w:r w:rsidR="00135465">
        <w:rPr>
          <w:rFonts w:ascii="Times New Roman" w:eastAsia="Times New Roman" w:hAnsi="Times New Roman"/>
          <w:sz w:val="28"/>
          <w:szCs w:val="28"/>
        </w:rPr>
        <w:t>.</w:t>
      </w:r>
    </w:p>
    <w:tbl>
      <w:tblPr>
        <w:tblStyle w:val="aa"/>
        <w:tblW w:w="10021" w:type="dxa"/>
        <w:tblLook w:val="04A0" w:firstRow="1" w:lastRow="0" w:firstColumn="1" w:lastColumn="0" w:noHBand="0" w:noVBand="1"/>
      </w:tblPr>
      <w:tblGrid>
        <w:gridCol w:w="2288"/>
        <w:gridCol w:w="1127"/>
        <w:gridCol w:w="1137"/>
        <w:gridCol w:w="1127"/>
        <w:gridCol w:w="1137"/>
        <w:gridCol w:w="1127"/>
        <w:gridCol w:w="1137"/>
        <w:gridCol w:w="941"/>
      </w:tblGrid>
      <w:tr w:rsidR="00D616C7" w:rsidTr="00244E54">
        <w:tc>
          <w:tcPr>
            <w:tcW w:w="2288" w:type="dxa"/>
          </w:tcPr>
          <w:p w:rsidR="00D616C7" w:rsidRPr="00810374" w:rsidRDefault="00D616C7" w:rsidP="00A92079">
            <w:pPr>
              <w:spacing w:line="339" w:lineRule="auto"/>
              <w:ind w:right="11"/>
              <w:rPr>
                <w:rFonts w:ascii="Times New Roman" w:hAnsi="Times New Roman"/>
                <w:b/>
                <w:sz w:val="28"/>
                <w:szCs w:val="28"/>
              </w:rPr>
            </w:pPr>
            <w:r w:rsidRPr="00810374">
              <w:rPr>
                <w:rFonts w:ascii="Times New Roman" w:hAnsi="Times New Roman"/>
                <w:b/>
                <w:sz w:val="28"/>
                <w:szCs w:val="28"/>
              </w:rPr>
              <w:t>Вид учебной работы, нагрузки</w:t>
            </w:r>
            <w:proofErr w:type="gramStart"/>
            <w:r w:rsidRPr="00810374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proofErr w:type="gramEnd"/>
            <w:r w:rsidRPr="0081037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810374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proofErr w:type="gramEnd"/>
            <w:r w:rsidRPr="00810374">
              <w:rPr>
                <w:rFonts w:ascii="Times New Roman" w:hAnsi="Times New Roman"/>
                <w:b/>
                <w:sz w:val="28"/>
                <w:szCs w:val="28"/>
              </w:rPr>
              <w:t>ттестации</w:t>
            </w:r>
          </w:p>
        </w:tc>
        <w:tc>
          <w:tcPr>
            <w:tcW w:w="6792" w:type="dxa"/>
            <w:gridSpan w:val="6"/>
          </w:tcPr>
          <w:p w:rsidR="00D616C7" w:rsidRPr="00810374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0374">
              <w:rPr>
                <w:rFonts w:ascii="Times New Roman" w:hAnsi="Times New Roman"/>
                <w:b/>
                <w:sz w:val="28"/>
                <w:szCs w:val="28"/>
              </w:rPr>
              <w:t>Затраты учебного времени, график промежуточный</w:t>
            </w:r>
          </w:p>
        </w:tc>
        <w:tc>
          <w:tcPr>
            <w:tcW w:w="941" w:type="dxa"/>
          </w:tcPr>
          <w:p w:rsidR="00D616C7" w:rsidRPr="00810374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10374">
              <w:rPr>
                <w:rFonts w:ascii="Times New Roman" w:hAnsi="Times New Roman"/>
                <w:b/>
                <w:sz w:val="28"/>
                <w:szCs w:val="28"/>
              </w:rPr>
              <w:t>Всего часов</w:t>
            </w:r>
          </w:p>
        </w:tc>
      </w:tr>
      <w:tr w:rsidR="00D616C7" w:rsidTr="00244E54">
        <w:tc>
          <w:tcPr>
            <w:tcW w:w="2288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  <w:tc>
          <w:tcPr>
            <w:tcW w:w="2264" w:type="dxa"/>
            <w:gridSpan w:val="2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64" w:type="dxa"/>
            <w:gridSpan w:val="2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4" w:type="dxa"/>
            <w:gridSpan w:val="2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41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16C7" w:rsidTr="00244E54">
        <w:tc>
          <w:tcPr>
            <w:tcW w:w="2288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годие</w:t>
            </w:r>
            <w:proofErr w:type="spellEnd"/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годие</w:t>
            </w:r>
            <w:proofErr w:type="spellEnd"/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годие</w:t>
            </w:r>
            <w:proofErr w:type="spellEnd"/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годие</w:t>
            </w:r>
            <w:proofErr w:type="spellEnd"/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годие</w:t>
            </w:r>
            <w:proofErr w:type="spellEnd"/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годие</w:t>
            </w:r>
            <w:proofErr w:type="spellEnd"/>
          </w:p>
        </w:tc>
        <w:tc>
          <w:tcPr>
            <w:tcW w:w="941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16C7" w:rsidTr="00244E54">
        <w:tc>
          <w:tcPr>
            <w:tcW w:w="2288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Аудиторные занятия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941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</w:tr>
      <w:tr w:rsidR="00D616C7" w:rsidTr="00244E54">
        <w:tc>
          <w:tcPr>
            <w:tcW w:w="2288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8,5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8,5</w:t>
            </w:r>
          </w:p>
        </w:tc>
        <w:tc>
          <w:tcPr>
            <w:tcW w:w="941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</w:tr>
      <w:tr w:rsidR="00D616C7" w:rsidTr="00244E54">
        <w:tc>
          <w:tcPr>
            <w:tcW w:w="2288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Максимальная учебная нагрузка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25,5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7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25,5</w:t>
            </w:r>
          </w:p>
        </w:tc>
        <w:tc>
          <w:tcPr>
            <w:tcW w:w="941" w:type="dxa"/>
          </w:tcPr>
          <w:p w:rsidR="00D616C7" w:rsidRDefault="00D616C7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147</w:t>
            </w:r>
          </w:p>
        </w:tc>
      </w:tr>
      <w:tr w:rsidR="00D616C7" w:rsidTr="00244E54">
        <w:tc>
          <w:tcPr>
            <w:tcW w:w="2288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 промежуточной аттестации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D616C7" w:rsidRDefault="00D616C7" w:rsidP="00701FAE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701FA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gramEnd"/>
            <w:r w:rsidR="00701FAE">
              <w:rPr>
                <w:rFonts w:ascii="Times New Roman" w:hAnsi="Times New Roman"/>
                <w:sz w:val="28"/>
                <w:szCs w:val="28"/>
              </w:rPr>
              <w:t>анятие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D616C7" w:rsidRDefault="00D616C7" w:rsidP="00701FAE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="00701FAE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701FA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gramEnd"/>
            <w:r w:rsidR="00701FAE">
              <w:rPr>
                <w:rFonts w:ascii="Times New Roman" w:hAnsi="Times New Roman"/>
                <w:sz w:val="28"/>
                <w:szCs w:val="28"/>
              </w:rPr>
              <w:t>анятие</w:t>
            </w:r>
          </w:p>
        </w:tc>
        <w:tc>
          <w:tcPr>
            <w:tcW w:w="1127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D616C7" w:rsidRDefault="00701FAE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Контр. </w:t>
            </w:r>
          </w:p>
          <w:p w:rsidR="00701FAE" w:rsidRDefault="00701FAE" w:rsidP="00E62D23">
            <w:pPr>
              <w:spacing w:after="8" w:line="339" w:lineRule="auto"/>
              <w:ind w:right="1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занятие</w:t>
            </w:r>
          </w:p>
        </w:tc>
        <w:tc>
          <w:tcPr>
            <w:tcW w:w="941" w:type="dxa"/>
          </w:tcPr>
          <w:p w:rsidR="00D616C7" w:rsidRDefault="00D616C7" w:rsidP="00E62D23">
            <w:pPr>
              <w:spacing w:after="8" w:line="339" w:lineRule="auto"/>
              <w:ind w:right="11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616C7" w:rsidRDefault="00D616C7" w:rsidP="00A92079">
      <w:pPr>
        <w:spacing w:after="0" w:line="240" w:lineRule="auto"/>
        <w:ind w:right="11" w:firstLine="708"/>
        <w:rPr>
          <w:rFonts w:ascii="Times New Roman" w:hAnsi="Times New Roman"/>
          <w:sz w:val="28"/>
          <w:szCs w:val="28"/>
        </w:rPr>
      </w:pPr>
    </w:p>
    <w:p w:rsidR="00244E54" w:rsidRDefault="00244E54" w:rsidP="00A92079">
      <w:pPr>
        <w:spacing w:after="0" w:line="240" w:lineRule="auto"/>
        <w:ind w:right="11" w:firstLine="708"/>
        <w:jc w:val="both"/>
        <w:rPr>
          <w:rFonts w:ascii="Times New Roman" w:hAnsi="Times New Roman"/>
          <w:b/>
          <w:sz w:val="28"/>
          <w:szCs w:val="28"/>
        </w:rPr>
      </w:pPr>
      <w:r w:rsidRPr="00244E54">
        <w:rPr>
          <w:rFonts w:ascii="Times New Roman" w:hAnsi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4229CC" w:rsidRPr="00011AD7" w:rsidRDefault="004229CC" w:rsidP="00A92079">
      <w:pPr>
        <w:numPr>
          <w:ilvl w:val="0"/>
          <w:numId w:val="13"/>
        </w:num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наличие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первоначальных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знаний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как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виде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искусства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ее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основных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составляющих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том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числе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инструментах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исполнительских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4229CC" w:rsidRPr="00011AD7" w:rsidRDefault="004229CC" w:rsidP="00A92079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proofErr w:type="gramStart"/>
      <w:r w:rsidRPr="00011AD7">
        <w:rPr>
          <w:rFonts w:ascii="Times New Roman" w:hAnsi="Times New Roman"/>
          <w:sz w:val="28"/>
          <w:szCs w:val="28"/>
        </w:rPr>
        <w:t>коллективах</w:t>
      </w:r>
      <w:proofErr w:type="gramEnd"/>
      <w:r w:rsidRPr="00011AD7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11AD7">
        <w:rPr>
          <w:rFonts w:ascii="Times New Roman" w:hAnsi="Times New Roman"/>
          <w:sz w:val="28"/>
          <w:szCs w:val="28"/>
        </w:rPr>
        <w:t>хоровых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оркестровых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011AD7">
        <w:rPr>
          <w:rFonts w:ascii="Times New Roman" w:hAnsi="Times New Roman"/>
          <w:sz w:val="28"/>
          <w:szCs w:val="28"/>
        </w:rPr>
        <w:t>основных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жанрах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229CC" w:rsidRPr="00011AD7" w:rsidRDefault="004229CC" w:rsidP="00A92079">
      <w:pPr>
        <w:numPr>
          <w:ilvl w:val="0"/>
          <w:numId w:val="13"/>
        </w:num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способность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проявлять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эмоциональное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сопереживание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процессе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восприятия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произведения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229CC" w:rsidRPr="00011AD7" w:rsidRDefault="004229CC" w:rsidP="00A92079">
      <w:pPr>
        <w:numPr>
          <w:ilvl w:val="0"/>
          <w:numId w:val="13"/>
        </w:num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умение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проанализировать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рассказать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своем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впечатлении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от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прослушанного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произведения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провести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ассоциативные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связи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фактами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своего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жизненного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опыта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или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произведениями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других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видов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искусств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229CC" w:rsidRPr="00011AD7" w:rsidRDefault="004229CC" w:rsidP="00A92079">
      <w:pPr>
        <w:numPr>
          <w:ilvl w:val="0"/>
          <w:numId w:val="13"/>
        </w:num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первоначальные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представления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об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особенностях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языка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средствах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выразительности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229CC" w:rsidRPr="00011AD7" w:rsidRDefault="004229CC" w:rsidP="00A92079">
      <w:pPr>
        <w:numPr>
          <w:ilvl w:val="0"/>
          <w:numId w:val="13"/>
        </w:num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владение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навыками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восприятия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образа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умение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передавать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свое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4229CC" w:rsidRPr="00011AD7" w:rsidRDefault="004229CC" w:rsidP="00A92079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впечатление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словесной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характеристике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11AD7">
        <w:rPr>
          <w:rFonts w:ascii="Times New Roman" w:hAnsi="Times New Roman"/>
          <w:sz w:val="28"/>
          <w:szCs w:val="28"/>
        </w:rPr>
        <w:t>эпитеты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сравнения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11AD7">
        <w:rPr>
          <w:rFonts w:ascii="Times New Roman" w:hAnsi="Times New Roman"/>
          <w:sz w:val="28"/>
          <w:szCs w:val="28"/>
        </w:rPr>
        <w:t>ассоциации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4229CC" w:rsidRPr="00011AD7" w:rsidRDefault="004229CC" w:rsidP="00A92079">
      <w:pPr>
        <w:spacing w:after="0" w:line="240" w:lineRule="auto"/>
        <w:ind w:left="725" w:right="11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Педагог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оценивает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следующие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виды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деятельности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учащихся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4229CC" w:rsidRPr="00011AD7" w:rsidRDefault="004229CC" w:rsidP="00A92079">
      <w:pPr>
        <w:numPr>
          <w:ilvl w:val="0"/>
          <w:numId w:val="14"/>
        </w:numPr>
        <w:spacing w:after="0" w:line="240" w:lineRule="auto"/>
        <w:ind w:right="11" w:hanging="360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умение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давать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характеристику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музыкальному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произведению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229CC" w:rsidRPr="00011AD7" w:rsidRDefault="004229CC" w:rsidP="00A92079">
      <w:pPr>
        <w:numPr>
          <w:ilvl w:val="0"/>
          <w:numId w:val="14"/>
        </w:numPr>
        <w:spacing w:after="0" w:line="240" w:lineRule="auto"/>
        <w:ind w:right="11" w:hanging="360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hAnsi="Times New Roman"/>
          <w:sz w:val="28"/>
          <w:szCs w:val="28"/>
        </w:rPr>
        <w:t>создание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музыкального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сочинения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229CC" w:rsidRPr="00011AD7" w:rsidRDefault="004229CC" w:rsidP="00A92079">
      <w:pPr>
        <w:numPr>
          <w:ilvl w:val="0"/>
          <w:numId w:val="14"/>
        </w:numPr>
        <w:spacing w:after="0" w:line="240" w:lineRule="auto"/>
        <w:ind w:right="11" w:hanging="360"/>
        <w:jc w:val="both"/>
        <w:rPr>
          <w:rFonts w:ascii="Times New Roman" w:hAnsi="Times New Roman"/>
          <w:sz w:val="28"/>
          <w:szCs w:val="28"/>
        </w:rPr>
      </w:pPr>
      <w:r w:rsidRPr="00011AD7">
        <w:rPr>
          <w:rFonts w:ascii="Times New Roman" w:eastAsia="Times New Roman" w:hAnsi="Times New Roman"/>
          <w:sz w:val="28"/>
          <w:szCs w:val="28"/>
        </w:rPr>
        <w:t>«</w:t>
      </w:r>
      <w:r w:rsidRPr="00011AD7">
        <w:rPr>
          <w:rFonts w:ascii="Times New Roman" w:hAnsi="Times New Roman"/>
          <w:sz w:val="28"/>
          <w:szCs w:val="28"/>
        </w:rPr>
        <w:t>узнавание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11AD7">
        <w:rPr>
          <w:rFonts w:ascii="Times New Roman" w:hAnsi="Times New Roman"/>
          <w:sz w:val="28"/>
          <w:szCs w:val="28"/>
        </w:rPr>
        <w:t>музыкальных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11AD7">
        <w:rPr>
          <w:rFonts w:ascii="Times New Roman" w:hAnsi="Times New Roman"/>
          <w:sz w:val="28"/>
          <w:szCs w:val="28"/>
        </w:rPr>
        <w:t>произведений</w:t>
      </w:r>
      <w:r w:rsidRPr="00011AD7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D616C7" w:rsidRDefault="004229CC" w:rsidP="00A920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11AD7">
        <w:rPr>
          <w:sz w:val="28"/>
          <w:szCs w:val="28"/>
        </w:rPr>
        <w:t>элементарный анализ строения музыкальных произведений</w:t>
      </w:r>
    </w:p>
    <w:p w:rsidR="00CB79D5" w:rsidRDefault="00CB79D5" w:rsidP="00A92079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программы:</w:t>
      </w:r>
    </w:p>
    <w:p w:rsidR="00CB79D5" w:rsidRPr="009311FC" w:rsidRDefault="00CB79D5" w:rsidP="00A92079">
      <w:pPr>
        <w:spacing w:after="0" w:line="240" w:lineRule="auto"/>
        <w:ind w:right="11" w:firstLine="708"/>
        <w:jc w:val="both"/>
        <w:rPr>
          <w:rFonts w:ascii="Times New Roman" w:hAnsi="Times New Roman"/>
          <w:sz w:val="28"/>
          <w:szCs w:val="28"/>
        </w:rPr>
      </w:pPr>
      <w:r w:rsidRPr="009311FC">
        <w:rPr>
          <w:rFonts w:ascii="Times New Roman" w:hAnsi="Times New Roman"/>
          <w:sz w:val="28"/>
          <w:szCs w:val="28"/>
        </w:rPr>
        <w:t>Основными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311FC">
        <w:rPr>
          <w:rFonts w:ascii="Times New Roman" w:hAnsi="Times New Roman"/>
          <w:sz w:val="28"/>
          <w:szCs w:val="28"/>
        </w:rPr>
        <w:t>принципами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проведения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организации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всех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видов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контроля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успеваемости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является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систематичность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учет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индивидуальных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особенностей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обучаемого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B79D5" w:rsidRPr="009311FC" w:rsidRDefault="00CB79D5" w:rsidP="00A92079">
      <w:pPr>
        <w:spacing w:after="0" w:line="240" w:lineRule="auto"/>
        <w:ind w:right="11" w:firstLine="708"/>
        <w:jc w:val="both"/>
        <w:rPr>
          <w:rFonts w:ascii="Times New Roman" w:hAnsi="Times New Roman"/>
          <w:sz w:val="28"/>
          <w:szCs w:val="28"/>
        </w:rPr>
      </w:pPr>
      <w:r w:rsidRPr="009311FC">
        <w:rPr>
          <w:rFonts w:ascii="Times New Roman" w:hAnsi="Times New Roman"/>
          <w:sz w:val="28"/>
          <w:szCs w:val="28"/>
        </w:rPr>
        <w:t>Текущий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контроль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знаний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1FC">
        <w:rPr>
          <w:rFonts w:ascii="Times New Roman" w:hAnsi="Times New Roman"/>
          <w:sz w:val="28"/>
          <w:szCs w:val="28"/>
        </w:rPr>
        <w:t>умений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навыков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происходит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на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каждом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занятии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в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условиях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непосредственного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общения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с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учащимися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осуществляется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в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следующих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формах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CB79D5" w:rsidRPr="009311FC" w:rsidRDefault="00CB79D5" w:rsidP="00A92079">
      <w:pPr>
        <w:numPr>
          <w:ilvl w:val="0"/>
          <w:numId w:val="15"/>
        </w:numPr>
        <w:spacing w:after="0" w:line="240" w:lineRule="auto"/>
        <w:ind w:right="11" w:hanging="360"/>
        <w:jc w:val="both"/>
        <w:rPr>
          <w:rFonts w:ascii="Times New Roman" w:hAnsi="Times New Roman"/>
          <w:sz w:val="28"/>
          <w:szCs w:val="28"/>
        </w:rPr>
      </w:pPr>
      <w:r w:rsidRPr="009311FC">
        <w:rPr>
          <w:rFonts w:ascii="Times New Roman" w:hAnsi="Times New Roman"/>
          <w:sz w:val="28"/>
          <w:szCs w:val="28"/>
        </w:rPr>
        <w:t>беседа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1FC">
        <w:rPr>
          <w:rFonts w:ascii="Times New Roman" w:hAnsi="Times New Roman"/>
          <w:sz w:val="28"/>
          <w:szCs w:val="28"/>
        </w:rPr>
        <w:t>устный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опрос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1FC">
        <w:rPr>
          <w:rFonts w:ascii="Times New Roman" w:hAnsi="Times New Roman"/>
          <w:sz w:val="28"/>
          <w:szCs w:val="28"/>
        </w:rPr>
        <w:t>викторины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пройденному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материалу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B79D5" w:rsidRPr="009311FC" w:rsidRDefault="00CB79D5" w:rsidP="00A92079">
      <w:pPr>
        <w:numPr>
          <w:ilvl w:val="0"/>
          <w:numId w:val="15"/>
        </w:numPr>
        <w:spacing w:after="0" w:line="240" w:lineRule="auto"/>
        <w:ind w:right="11" w:hanging="360"/>
        <w:jc w:val="both"/>
        <w:rPr>
          <w:rFonts w:ascii="Times New Roman" w:hAnsi="Times New Roman"/>
          <w:sz w:val="28"/>
          <w:szCs w:val="28"/>
        </w:rPr>
      </w:pPr>
      <w:r w:rsidRPr="009311FC">
        <w:rPr>
          <w:rFonts w:ascii="Times New Roman" w:hAnsi="Times New Roman"/>
          <w:sz w:val="28"/>
          <w:szCs w:val="28"/>
        </w:rPr>
        <w:t>обмен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мнениями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прослушанном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музыкальном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примере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B79D5" w:rsidRPr="009311FC" w:rsidRDefault="00CB79D5" w:rsidP="00A92079">
      <w:pPr>
        <w:numPr>
          <w:ilvl w:val="0"/>
          <w:numId w:val="15"/>
        </w:numPr>
        <w:spacing w:after="0" w:line="240" w:lineRule="auto"/>
        <w:ind w:right="11" w:hanging="360"/>
        <w:jc w:val="both"/>
        <w:rPr>
          <w:rFonts w:ascii="Times New Roman" w:hAnsi="Times New Roman"/>
          <w:sz w:val="28"/>
          <w:szCs w:val="28"/>
        </w:rPr>
      </w:pPr>
      <w:proofErr w:type="gramStart"/>
      <w:r w:rsidRPr="009311FC">
        <w:rPr>
          <w:rFonts w:ascii="Times New Roman" w:hAnsi="Times New Roman"/>
          <w:sz w:val="28"/>
          <w:szCs w:val="28"/>
        </w:rPr>
        <w:t>представление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своих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творческих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работ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1FC">
        <w:rPr>
          <w:rFonts w:ascii="Times New Roman" w:hAnsi="Times New Roman"/>
          <w:sz w:val="28"/>
          <w:szCs w:val="28"/>
        </w:rPr>
        <w:t>сочинение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музыкальных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иллюстраций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gramEnd"/>
    </w:p>
    <w:p w:rsidR="00CB79D5" w:rsidRPr="009311FC" w:rsidRDefault="00CB79D5" w:rsidP="00A92079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-    </w:t>
      </w:r>
      <w:r w:rsidRPr="009311FC">
        <w:rPr>
          <w:rFonts w:ascii="Times New Roman" w:hAnsi="Times New Roman"/>
          <w:sz w:val="28"/>
          <w:szCs w:val="28"/>
        </w:rPr>
        <w:t>письменные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работы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по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1FC">
        <w:rPr>
          <w:rFonts w:ascii="Times New Roman" w:hAnsi="Times New Roman"/>
          <w:sz w:val="28"/>
          <w:szCs w:val="28"/>
        </w:rPr>
        <w:t>графику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1FC">
        <w:rPr>
          <w:rFonts w:ascii="Times New Roman" w:hAnsi="Times New Roman"/>
          <w:sz w:val="28"/>
          <w:szCs w:val="28"/>
        </w:rPr>
        <w:t>схеме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1FC">
        <w:rPr>
          <w:rFonts w:ascii="Times New Roman" w:hAnsi="Times New Roman"/>
          <w:sz w:val="28"/>
          <w:szCs w:val="28"/>
        </w:rPr>
        <w:t>таблицы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1FC">
        <w:rPr>
          <w:rFonts w:ascii="Times New Roman" w:hAnsi="Times New Roman"/>
          <w:sz w:val="28"/>
          <w:szCs w:val="28"/>
        </w:rPr>
        <w:t>рисунки</w:t>
      </w:r>
      <w:r w:rsidRPr="009311FC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9003A" w:rsidRDefault="00CB79D5" w:rsidP="00A920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. </w:t>
      </w:r>
      <w:r w:rsidRPr="00244E54">
        <w:rPr>
          <w:color w:val="000000"/>
          <w:sz w:val="28"/>
          <w:szCs w:val="28"/>
        </w:rPr>
        <w:t xml:space="preserve">Основными формами текущего контроля являются: наблюдение, опрос, </w:t>
      </w:r>
      <w:r>
        <w:rPr>
          <w:color w:val="000000"/>
          <w:sz w:val="28"/>
          <w:szCs w:val="28"/>
        </w:rPr>
        <w:t xml:space="preserve">проверка </w:t>
      </w:r>
      <w:r w:rsidRPr="00244E54">
        <w:rPr>
          <w:color w:val="000000"/>
          <w:sz w:val="28"/>
          <w:szCs w:val="28"/>
        </w:rPr>
        <w:t xml:space="preserve">обучающегося на </w:t>
      </w:r>
      <w:r>
        <w:rPr>
          <w:color w:val="000000"/>
          <w:sz w:val="28"/>
          <w:szCs w:val="28"/>
        </w:rPr>
        <w:t>занятии</w:t>
      </w:r>
      <w:r w:rsidRPr="00244E54">
        <w:rPr>
          <w:color w:val="000000"/>
          <w:sz w:val="28"/>
          <w:szCs w:val="28"/>
        </w:rPr>
        <w:t xml:space="preserve">, игры-викторины. Программа «Слушание музыки» предусматривает промежуточный контроль успеваемости учащихся в форме итоговых контрольных </w:t>
      </w:r>
      <w:r>
        <w:rPr>
          <w:color w:val="000000"/>
          <w:sz w:val="28"/>
          <w:szCs w:val="28"/>
        </w:rPr>
        <w:t>занятий, которые проводятся в 1, 2</w:t>
      </w:r>
      <w:r w:rsidRPr="00244E5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полугодиях. </w:t>
      </w:r>
      <w:r>
        <w:t>Аттестация по завершении освоения программы</w:t>
      </w:r>
      <w:r w:rsidRPr="00244E54">
        <w:rPr>
          <w:color w:val="000000"/>
          <w:sz w:val="28"/>
          <w:szCs w:val="28"/>
        </w:rPr>
        <w:t xml:space="preserve"> проводится на </w:t>
      </w:r>
      <w:r w:rsidRPr="00244E54">
        <w:rPr>
          <w:color w:val="000000"/>
          <w:sz w:val="28"/>
          <w:szCs w:val="28"/>
        </w:rPr>
        <w:lastRenderedPageBreak/>
        <w:t xml:space="preserve">последнем </w:t>
      </w:r>
      <w:r>
        <w:rPr>
          <w:color w:val="000000"/>
          <w:sz w:val="28"/>
          <w:szCs w:val="28"/>
        </w:rPr>
        <w:t>занятии</w:t>
      </w:r>
      <w:r w:rsidRPr="00244E54">
        <w:rPr>
          <w:color w:val="000000"/>
          <w:sz w:val="28"/>
          <w:szCs w:val="28"/>
        </w:rPr>
        <w:t xml:space="preserve"> в рамках аудиторного занятия в течение 1 </w:t>
      </w:r>
      <w:r>
        <w:rPr>
          <w:color w:val="000000"/>
          <w:sz w:val="28"/>
          <w:szCs w:val="28"/>
        </w:rPr>
        <w:t>аудиторного часа.</w:t>
      </w:r>
    </w:p>
    <w:p w:rsidR="00CB79D5" w:rsidRDefault="00394619" w:rsidP="00A92079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2</w:t>
      </w:r>
      <w:r w:rsidR="0009003A">
        <w:rPr>
          <w:b/>
          <w:color w:val="000000"/>
          <w:sz w:val="28"/>
          <w:szCs w:val="28"/>
        </w:rPr>
        <w:t>.</w:t>
      </w:r>
      <w:r w:rsidR="0009003A">
        <w:rPr>
          <w:b/>
          <w:sz w:val="28"/>
          <w:szCs w:val="28"/>
        </w:rPr>
        <w:t>Учебно-тематический план:</w:t>
      </w:r>
    </w:p>
    <w:p w:rsidR="00526B64" w:rsidRPr="0009003A" w:rsidRDefault="00526B64" w:rsidP="00A9207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9"/>
        <w:gridCol w:w="2554"/>
        <w:gridCol w:w="980"/>
        <w:gridCol w:w="1092"/>
        <w:gridCol w:w="1271"/>
        <w:gridCol w:w="1491"/>
        <w:gridCol w:w="1623"/>
      </w:tblGrid>
      <w:tr w:rsidR="007544DC" w:rsidTr="000C7866">
        <w:trPr>
          <w:trHeight w:val="362"/>
        </w:trPr>
        <w:tc>
          <w:tcPr>
            <w:tcW w:w="557" w:type="dxa"/>
            <w:vMerge w:val="restart"/>
          </w:tcPr>
          <w:p w:rsidR="007544DC" w:rsidRPr="007544DC" w:rsidRDefault="007544DC" w:rsidP="00A92079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554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345" w:type="dxa"/>
            <w:gridSpan w:val="3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0C7866" w:rsidTr="00526B64">
        <w:trPr>
          <w:trHeight w:val="401"/>
        </w:trPr>
        <w:tc>
          <w:tcPr>
            <w:tcW w:w="557" w:type="dxa"/>
            <w:vMerge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4" w:type="dxa"/>
            <w:vMerge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77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098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70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544DC" w:rsidTr="00E62D23">
        <w:tc>
          <w:tcPr>
            <w:tcW w:w="675" w:type="dxa"/>
          </w:tcPr>
          <w:p w:rsidR="007544DC" w:rsidRPr="005740D3" w:rsidRDefault="007544DC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8907" w:type="dxa"/>
            <w:gridSpan w:val="6"/>
          </w:tcPr>
          <w:p w:rsidR="007544DC" w:rsidRPr="007544DC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="007544DC">
              <w:rPr>
                <w:rFonts w:ascii="Times New Roman" w:hAnsi="Times New Roman"/>
              </w:rPr>
              <w:t xml:space="preserve">Музыкальный звук </w:t>
            </w:r>
          </w:p>
        </w:tc>
      </w:tr>
      <w:tr w:rsidR="000C7866" w:rsidTr="007544DC">
        <w:tc>
          <w:tcPr>
            <w:tcW w:w="663" w:type="dxa"/>
          </w:tcPr>
          <w:p w:rsidR="007544DC" w:rsidRPr="005740D3" w:rsidRDefault="007544DC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2014" w:type="dxa"/>
          </w:tcPr>
          <w:p w:rsidR="007544DC" w:rsidRPr="007544DC" w:rsidRDefault="007544DC" w:rsidP="007544DC">
            <w:pPr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</w:rPr>
              <w:t xml:space="preserve">Характеристика музыкального звука. Высота звука, длительность. </w:t>
            </w:r>
            <w:r w:rsidR="00526B64" w:rsidRPr="007544DC">
              <w:rPr>
                <w:rFonts w:ascii="Times New Roman" w:hAnsi="Times New Roman"/>
              </w:rPr>
              <w:t>О</w:t>
            </w:r>
            <w:r w:rsidRPr="007544DC">
              <w:rPr>
                <w:rFonts w:ascii="Times New Roman" w:hAnsi="Times New Roman"/>
              </w:rPr>
              <w:t>краска</w:t>
            </w:r>
          </w:p>
        </w:tc>
        <w:tc>
          <w:tcPr>
            <w:tcW w:w="1337" w:type="dxa"/>
            <w:tcBorders>
              <w:bottom w:val="nil"/>
            </w:tcBorders>
          </w:tcPr>
          <w:p w:rsidR="007544DC" w:rsidRPr="007544DC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348" w:type="dxa"/>
          </w:tcPr>
          <w:p w:rsidR="007544DC" w:rsidRPr="007544DC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59" w:type="dxa"/>
          </w:tcPr>
          <w:p w:rsidR="007544DC" w:rsidRPr="005740D3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358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E62D23">
        <w:tc>
          <w:tcPr>
            <w:tcW w:w="663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2014" w:type="dxa"/>
          </w:tcPr>
          <w:p w:rsidR="007544DC" w:rsidRPr="005740D3" w:rsidRDefault="005740D3" w:rsidP="005740D3">
            <w:pPr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Метроритм. Тембровое своеобразие музыки. Музыкальные часы, </w:t>
            </w:r>
            <w:proofErr w:type="spellStart"/>
            <w:r w:rsidRPr="005740D3">
              <w:rPr>
                <w:rFonts w:ascii="Times New Roman" w:hAnsi="Times New Roman"/>
              </w:rPr>
              <w:t>звукоизобразительность</w:t>
            </w:r>
            <w:proofErr w:type="spellEnd"/>
            <w:r w:rsidRPr="005740D3">
              <w:rPr>
                <w:rFonts w:ascii="Times New Roman" w:hAnsi="Times New Roman"/>
              </w:rPr>
              <w:t>. Пластика танцевальных движений.</w:t>
            </w:r>
          </w:p>
        </w:tc>
        <w:tc>
          <w:tcPr>
            <w:tcW w:w="1337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348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359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Беседа. </w:t>
            </w:r>
            <w:r w:rsidR="00526B64"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лушание</w:t>
            </w:r>
          </w:p>
        </w:tc>
        <w:tc>
          <w:tcPr>
            <w:tcW w:w="1358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740D3" w:rsidTr="00E62D23">
        <w:tc>
          <w:tcPr>
            <w:tcW w:w="663" w:type="dxa"/>
          </w:tcPr>
          <w:p w:rsidR="005740D3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8940" w:type="dxa"/>
            <w:gridSpan w:val="6"/>
          </w:tcPr>
          <w:p w:rsidR="005740D3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Раздел:</w:t>
            </w:r>
            <w:r w:rsidR="00E62D23">
              <w:rPr>
                <w:rFonts w:ascii="Times New Roman" w:hAnsi="Times New Roman"/>
              </w:rPr>
              <w:t xml:space="preserve"> </w:t>
            </w:r>
            <w:r w:rsidR="00E62D23" w:rsidRPr="00E62D23">
              <w:rPr>
                <w:rFonts w:ascii="Times New Roman" w:hAnsi="Times New Roman"/>
              </w:rPr>
              <w:t>Мелодический</w:t>
            </w:r>
            <w:r w:rsidR="00E62D23" w:rsidRPr="00E62D23">
              <w:rPr>
                <w:rFonts w:ascii="Times New Roman" w:eastAsia="Times New Roman" w:hAnsi="Times New Roman"/>
                <w:b/>
              </w:rPr>
              <w:t xml:space="preserve"> </w:t>
            </w:r>
            <w:r w:rsidR="00E62D23" w:rsidRPr="00E62D23">
              <w:rPr>
                <w:rFonts w:ascii="Times New Roman" w:hAnsi="Times New Roman"/>
              </w:rPr>
              <w:t>рисунок</w:t>
            </w:r>
            <w:r w:rsidR="00E62D23" w:rsidRPr="00E62D23">
              <w:rPr>
                <w:rFonts w:ascii="Times New Roman" w:eastAsia="Times New Roman" w:hAnsi="Times New Roman"/>
                <w:b/>
              </w:rPr>
              <w:t xml:space="preserve">, </w:t>
            </w:r>
            <w:r w:rsidR="00E62D23" w:rsidRPr="00E62D23">
              <w:rPr>
                <w:rFonts w:ascii="Times New Roman" w:hAnsi="Times New Roman"/>
              </w:rPr>
              <w:t>его</w:t>
            </w:r>
            <w:r w:rsidR="00E62D23" w:rsidRPr="00E62D23">
              <w:rPr>
                <w:rFonts w:ascii="Times New Roman" w:eastAsia="Times New Roman" w:hAnsi="Times New Roman"/>
                <w:b/>
              </w:rPr>
              <w:t xml:space="preserve"> </w:t>
            </w:r>
            <w:r w:rsidR="00E62D23" w:rsidRPr="00E62D23">
              <w:rPr>
                <w:rFonts w:ascii="Times New Roman" w:hAnsi="Times New Roman"/>
              </w:rPr>
              <w:t>выразительные</w:t>
            </w:r>
            <w:r w:rsidR="00E62D23" w:rsidRPr="00E62D23">
              <w:rPr>
                <w:rFonts w:ascii="Times New Roman" w:eastAsia="Times New Roman" w:hAnsi="Times New Roman"/>
                <w:b/>
              </w:rPr>
              <w:t xml:space="preserve"> </w:t>
            </w:r>
            <w:r w:rsidR="00E62D23" w:rsidRPr="00E62D23">
              <w:rPr>
                <w:rFonts w:ascii="Times New Roman" w:hAnsi="Times New Roman"/>
              </w:rPr>
              <w:t>свойства</w:t>
            </w:r>
            <w:r w:rsidR="00E62D23" w:rsidRPr="00E62D23">
              <w:rPr>
                <w:rFonts w:ascii="Times New Roman" w:eastAsia="Times New Roman" w:hAnsi="Times New Roman"/>
                <w:b/>
              </w:rPr>
              <w:t xml:space="preserve">, </w:t>
            </w:r>
            <w:r w:rsidR="00E62D23" w:rsidRPr="00E62D23">
              <w:rPr>
                <w:rFonts w:ascii="Times New Roman" w:hAnsi="Times New Roman"/>
              </w:rPr>
              <w:t>фразировка</w:t>
            </w:r>
          </w:p>
        </w:tc>
      </w:tr>
      <w:tr w:rsidR="000C7866" w:rsidTr="005740D3">
        <w:tc>
          <w:tcPr>
            <w:tcW w:w="630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2.1</w:t>
            </w:r>
          </w:p>
        </w:tc>
        <w:tc>
          <w:tcPr>
            <w:tcW w:w="2554" w:type="dxa"/>
          </w:tcPr>
          <w:p w:rsidR="007544DC" w:rsidRPr="005740D3" w:rsidRDefault="005740D3" w:rsidP="005740D3">
            <w:pPr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Мелодический рисунок, его выразительные свойства, фразировка</w:t>
            </w:r>
            <w:proofErr w:type="gramStart"/>
            <w:r w:rsidRPr="005740D3">
              <w:rPr>
                <w:rFonts w:ascii="Times New Roman" w:hAnsi="Times New Roman"/>
              </w:rPr>
              <w:t xml:space="preserve">.. </w:t>
            </w:r>
            <w:proofErr w:type="gramEnd"/>
            <w:r w:rsidRPr="005740D3">
              <w:rPr>
                <w:rFonts w:ascii="Times New Roman" w:hAnsi="Times New Roman"/>
              </w:rPr>
              <w:t>разные виды мелодического движения. Кантилена, скерцо, речитатив</w:t>
            </w:r>
          </w:p>
        </w:tc>
        <w:tc>
          <w:tcPr>
            <w:tcW w:w="1113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00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304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7544DC" w:rsidRPr="005740D3" w:rsidRDefault="005740D3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="000C7866">
              <w:rPr>
                <w:rFonts w:ascii="Times New Roman" w:hAnsi="Times New Roman"/>
              </w:rPr>
              <w:t xml:space="preserve"> слушание</w:t>
            </w:r>
          </w:p>
        </w:tc>
        <w:tc>
          <w:tcPr>
            <w:tcW w:w="1278" w:type="dxa"/>
          </w:tcPr>
          <w:p w:rsidR="007544DC" w:rsidRP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5740D3">
        <w:tc>
          <w:tcPr>
            <w:tcW w:w="630" w:type="dxa"/>
          </w:tcPr>
          <w:p w:rsidR="000C7866" w:rsidRPr="005740D3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2554" w:type="dxa"/>
          </w:tcPr>
          <w:p w:rsidR="000C7866" w:rsidRPr="000C7866" w:rsidRDefault="000C7866" w:rsidP="005740D3">
            <w:pPr>
              <w:rPr>
                <w:rFonts w:ascii="Times New Roman" w:hAnsi="Times New Roman"/>
              </w:rPr>
            </w:pPr>
            <w:r w:rsidRPr="000C7866">
              <w:rPr>
                <w:rFonts w:ascii="Times New Roman" w:hAnsi="Times New Roman"/>
              </w:rPr>
              <w:t>Сказочные сюжеты в музыке. Первое знакомство с балетом. Пантомима. Дивертисмент.</w:t>
            </w:r>
          </w:p>
        </w:tc>
        <w:tc>
          <w:tcPr>
            <w:tcW w:w="1113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00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04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278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0C7866" w:rsidTr="00E62D23">
        <w:tc>
          <w:tcPr>
            <w:tcW w:w="630" w:type="dxa"/>
          </w:tcPr>
          <w:p w:rsidR="000C7866" w:rsidRPr="005740D3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994" w:type="dxa"/>
            <w:gridSpan w:val="6"/>
          </w:tcPr>
          <w:p w:rsidR="000C7866" w:rsidRDefault="000C7866" w:rsidP="00FF33FD">
            <w:pPr>
              <w:ind w:left="725" w:right="11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Раздел</w:t>
            </w:r>
            <w:r w:rsidRPr="00E62D23">
              <w:rPr>
                <w:rFonts w:ascii="Times New Roman" w:hAnsi="Times New Roman"/>
              </w:rPr>
              <w:t>:</w:t>
            </w:r>
            <w:r w:rsidR="00FF33FD">
              <w:rPr>
                <w:rFonts w:ascii="Times New Roman" w:eastAsia="Times New Roman" w:hAnsi="Times New Roman"/>
                <w:b/>
              </w:rPr>
              <w:t xml:space="preserve"> </w:t>
            </w:r>
            <w:r w:rsidR="00FF33FD" w:rsidRPr="00FF33FD">
              <w:rPr>
                <w:rFonts w:ascii="Times New Roman" w:eastAsia="Times New Roman" w:hAnsi="Times New Roman"/>
              </w:rPr>
              <w:t>Интонация</w:t>
            </w:r>
          </w:p>
        </w:tc>
      </w:tr>
      <w:tr w:rsidR="000C7866" w:rsidTr="000C7866">
        <w:tc>
          <w:tcPr>
            <w:tcW w:w="57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554" w:type="dxa"/>
          </w:tcPr>
          <w:p w:rsidR="000C7866" w:rsidRPr="000C7866" w:rsidRDefault="000C7866" w:rsidP="005740D3">
            <w:pPr>
              <w:rPr>
                <w:rFonts w:ascii="Times New Roman" w:hAnsi="Times New Roman"/>
              </w:rPr>
            </w:pPr>
            <w:r w:rsidRPr="000C7866">
              <w:rPr>
                <w:rFonts w:ascii="Times New Roman" w:hAnsi="Times New Roman"/>
              </w:rPr>
              <w:t>Интонация в музыке как совокупность всех элементов музыкального языка. Разные типы интонации в музыке и речи. Связь музыкальной интонации с первичным жанром (пение, речь, движение, сигналы)</w:t>
            </w:r>
          </w:p>
        </w:tc>
        <w:tc>
          <w:tcPr>
            <w:tcW w:w="1041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4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8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476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0C7866">
        <w:tc>
          <w:tcPr>
            <w:tcW w:w="57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2554" w:type="dxa"/>
          </w:tcPr>
          <w:p w:rsidR="000C7866" w:rsidRPr="000C7866" w:rsidRDefault="000C7866" w:rsidP="005740D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Музыкально </w:t>
            </w:r>
            <w:r w:rsidRPr="000C7866">
              <w:rPr>
                <w:rFonts w:ascii="Times New Roman" w:hAnsi="Times New Roman"/>
              </w:rPr>
              <w:t>звуковое пространство. Фактура, тембр, ладогармонические краски. Характеристика фактуры с точки зрения плотности, прозрачности звучания. Хороводы как пример организации пространства</w:t>
            </w:r>
          </w:p>
        </w:tc>
        <w:tc>
          <w:tcPr>
            <w:tcW w:w="1041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4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8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476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0C7866" w:rsidTr="00E62D23">
        <w:tc>
          <w:tcPr>
            <w:tcW w:w="576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013" w:type="dxa"/>
            <w:gridSpan w:val="6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>
              <w:rPr>
                <w:rFonts w:ascii="Times New Roman" w:hAnsi="Times New Roman"/>
              </w:rPr>
              <w:t>Сказочные герои в музыке</w:t>
            </w:r>
          </w:p>
        </w:tc>
      </w:tr>
      <w:tr w:rsidR="000C7866" w:rsidTr="000C7866">
        <w:tc>
          <w:tcPr>
            <w:tcW w:w="557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2554" w:type="dxa"/>
          </w:tcPr>
          <w:p w:rsidR="000C7866" w:rsidRPr="000C7866" w:rsidRDefault="000C7866" w:rsidP="006A0340">
            <w:pPr>
              <w:ind w:right="11"/>
              <w:rPr>
                <w:rFonts w:ascii="Times New Roman" w:hAnsi="Times New Roman"/>
              </w:rPr>
            </w:pPr>
            <w:r w:rsidRPr="000C7866">
              <w:rPr>
                <w:rFonts w:ascii="Times New Roman" w:hAnsi="Times New Roman"/>
              </w:rPr>
              <w:t xml:space="preserve">Сказка в музыке. Голоса музыкальных инструментов. </w:t>
            </w:r>
            <w:r w:rsidR="00526B64" w:rsidRPr="000C7866">
              <w:rPr>
                <w:rFonts w:ascii="Times New Roman" w:hAnsi="Times New Roman"/>
              </w:rPr>
              <w:lastRenderedPageBreak/>
              <w:t>С</w:t>
            </w:r>
            <w:r w:rsidRPr="000C7866">
              <w:rPr>
                <w:rFonts w:ascii="Times New Roman" w:hAnsi="Times New Roman"/>
              </w:rPr>
              <w:t>казочные сюжеты в музыке как обобщающая тема.</w:t>
            </w:r>
          </w:p>
          <w:p w:rsidR="000C7866" w:rsidRDefault="000C7866" w:rsidP="006A0340">
            <w:pPr>
              <w:rPr>
                <w:rFonts w:ascii="Times New Roman" w:hAnsi="Times New Roman"/>
              </w:rPr>
            </w:pPr>
            <w:r w:rsidRPr="000C7866">
              <w:rPr>
                <w:rFonts w:ascii="Times New Roman" w:hAnsi="Times New Roman"/>
              </w:rPr>
              <w:t>Пространственно-звуковой образ стихии воды и огня. Симфоническая сказка Прокофьева «Петя и волк» инструменты оркестра – голоса героев</w:t>
            </w:r>
          </w:p>
        </w:tc>
        <w:tc>
          <w:tcPr>
            <w:tcW w:w="977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1098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70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526B64" w:rsidTr="00E62D23">
        <w:tc>
          <w:tcPr>
            <w:tcW w:w="9570" w:type="dxa"/>
            <w:gridSpan w:val="7"/>
          </w:tcPr>
          <w:p w:rsidR="00526B64" w:rsidRDefault="00526B64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Итого часов: 34</w:t>
            </w:r>
          </w:p>
        </w:tc>
      </w:tr>
    </w:tbl>
    <w:p w:rsidR="007544DC" w:rsidRDefault="00526B64" w:rsidP="00526B6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526B64" w:rsidRPr="007544DC" w:rsidTr="00526B64">
        <w:trPr>
          <w:trHeight w:val="362"/>
        </w:trPr>
        <w:tc>
          <w:tcPr>
            <w:tcW w:w="485" w:type="dxa"/>
            <w:vMerge w:val="restart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136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884" w:type="dxa"/>
            <w:gridSpan w:val="3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68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597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526B64" w:rsidTr="00526B64">
        <w:trPr>
          <w:trHeight w:val="401"/>
        </w:trPr>
        <w:tc>
          <w:tcPr>
            <w:tcW w:w="485" w:type="dxa"/>
            <w:vMerge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36" w:type="dxa"/>
            <w:vMerge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58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26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00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68" w:type="dxa"/>
            <w:vMerge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97" w:type="dxa"/>
            <w:vMerge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26B64" w:rsidRPr="007544DC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85" w:type="dxa"/>
            <w:gridSpan w:val="6"/>
          </w:tcPr>
          <w:p w:rsidR="00526B64" w:rsidRPr="007544DC" w:rsidRDefault="00526B64" w:rsidP="00FF33FD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proofErr w:type="gramStart"/>
            <w:r>
              <w:rPr>
                <w:rFonts w:ascii="Times New Roman" w:hAnsi="Times New Roman"/>
              </w:rPr>
              <w:t>Музыкальный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="00FF33FD">
              <w:rPr>
                <w:rFonts w:ascii="Times New Roman" w:hAnsi="Times New Roman"/>
              </w:rPr>
              <w:t>тема. Способы создания музыкальных образов</w:t>
            </w:r>
          </w:p>
        </w:tc>
      </w:tr>
      <w:tr w:rsidR="00526B64" w:rsidRPr="005740D3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136" w:type="dxa"/>
          </w:tcPr>
          <w:p w:rsidR="00526B64" w:rsidRPr="00526B64" w:rsidRDefault="00526B64" w:rsidP="00526B64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Музыкальная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тема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музыкальный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образ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7544DC" w:rsidRDefault="00526B64" w:rsidP="00526B64">
            <w:pPr>
              <w:rPr>
                <w:rFonts w:ascii="Times New Roman" w:hAnsi="Times New Roman"/>
                <w:b/>
              </w:rPr>
            </w:pPr>
            <w:r w:rsidRPr="00526B64">
              <w:rPr>
                <w:rFonts w:ascii="Times New Roman" w:hAnsi="Times New Roman"/>
              </w:rPr>
              <w:t>Связь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музыкального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образа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исходными</w:t>
            </w:r>
            <w:r w:rsidRPr="00526B64">
              <w:rPr>
                <w:rFonts w:ascii="Times New Roman" w:eastAsia="Times New Roman" w:hAnsi="Times New Roman"/>
              </w:rPr>
              <w:t xml:space="preserve"> (</w:t>
            </w:r>
            <w:r w:rsidRPr="00526B64">
              <w:rPr>
                <w:rFonts w:ascii="Times New Roman" w:hAnsi="Times New Roman"/>
              </w:rPr>
              <w:t>первичными</w:t>
            </w:r>
            <w:r w:rsidRPr="00526B64">
              <w:rPr>
                <w:rFonts w:ascii="Times New Roman" w:eastAsia="Times New Roman" w:hAnsi="Times New Roman"/>
              </w:rPr>
              <w:t xml:space="preserve">) </w:t>
            </w:r>
            <w:r w:rsidRPr="00526B64">
              <w:rPr>
                <w:rFonts w:ascii="Times New Roman" w:hAnsi="Times New Roman"/>
              </w:rPr>
              <w:t>типами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интонаций</w:t>
            </w:r>
            <w:r w:rsidRPr="00526B64">
              <w:rPr>
                <w:rFonts w:ascii="Times New Roman" w:eastAsia="Times New Roman" w:hAnsi="Times New Roman"/>
              </w:rPr>
              <w:t xml:space="preserve">: </w:t>
            </w:r>
            <w:r w:rsidRPr="00526B64">
              <w:rPr>
                <w:rFonts w:ascii="Times New Roman" w:hAnsi="Times New Roman"/>
              </w:rPr>
              <w:t>пение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речь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движение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526B64">
              <w:rPr>
                <w:rFonts w:ascii="Times New Roman" w:hAnsi="Times New Roman"/>
              </w:rPr>
              <w:t>звукоизобразительность</w:t>
            </w:r>
            <w:proofErr w:type="spellEnd"/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сигнал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Сопоставление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музыкальных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тем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образов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  <w:r w:rsidRPr="00526B64">
              <w:rPr>
                <w:rFonts w:ascii="Times New Roman" w:hAnsi="Times New Roman"/>
              </w:rPr>
              <w:t>Контраст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как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средство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выразительности</w:t>
            </w:r>
          </w:p>
        </w:tc>
        <w:tc>
          <w:tcPr>
            <w:tcW w:w="758" w:type="dxa"/>
            <w:tcBorders>
              <w:bottom w:val="nil"/>
            </w:tcBorders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26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00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68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597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RPr="005740D3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136" w:type="dxa"/>
          </w:tcPr>
          <w:p w:rsidR="00526B64" w:rsidRPr="00526B64" w:rsidRDefault="00526B64" w:rsidP="00526B64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Основные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приемы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развития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в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музыке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5740D3" w:rsidRDefault="00526B64" w:rsidP="00526B64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Понятие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структурных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единицах</w:t>
            </w:r>
            <w:r w:rsidRPr="00526B64">
              <w:rPr>
                <w:rFonts w:ascii="Times New Roman" w:eastAsia="Times New Roman" w:hAnsi="Times New Roman"/>
              </w:rPr>
              <w:t xml:space="preserve">: </w:t>
            </w:r>
            <w:r w:rsidRPr="00526B64">
              <w:rPr>
                <w:rFonts w:ascii="Times New Roman" w:hAnsi="Times New Roman"/>
              </w:rPr>
              <w:t>мотив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фраза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предложение</w:t>
            </w:r>
            <w:proofErr w:type="gramStart"/>
            <w:r w:rsidRPr="00526B64">
              <w:rPr>
                <w:rFonts w:ascii="Times New Roman" w:eastAsia="Times New Roman" w:hAnsi="Times New Roman"/>
              </w:rPr>
              <w:t>.</w:t>
            </w:r>
            <w:proofErr w:type="gramEnd"/>
            <w:r w:rsidRPr="00526B64"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онятие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содержания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музыки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  <w:r w:rsidRPr="00526B64">
              <w:rPr>
                <w:rFonts w:ascii="Times New Roman" w:hAnsi="Times New Roman"/>
              </w:rPr>
              <w:t>Сравнение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пьес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из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детских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альбомов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разных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композиторов</w:t>
            </w:r>
            <w:r w:rsidRPr="00526B64">
              <w:rPr>
                <w:rFonts w:ascii="Times New Roman" w:eastAsia="Times New Roman" w:hAnsi="Times New Roman"/>
              </w:rPr>
              <w:t xml:space="preserve">  </w:t>
            </w:r>
            <w:r w:rsidRPr="00526B64">
              <w:rPr>
                <w:rFonts w:ascii="Times New Roman" w:hAnsi="Times New Roman"/>
              </w:rPr>
              <w:t>музыкальный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герой</w:t>
            </w:r>
            <w:r w:rsidRPr="00526B64">
              <w:rPr>
                <w:rFonts w:ascii="Times New Roman" w:eastAsia="Times New Roman" w:hAnsi="Times New Roman"/>
              </w:rPr>
              <w:t xml:space="preserve">,  </w:t>
            </w:r>
            <w:r w:rsidRPr="00526B64">
              <w:rPr>
                <w:rFonts w:ascii="Times New Roman" w:hAnsi="Times New Roman"/>
              </w:rPr>
              <w:t>музыкальная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речь</w:t>
            </w:r>
            <w:r w:rsidRPr="00526B64">
              <w:rPr>
                <w:rFonts w:ascii="Times New Roman" w:eastAsia="Times New Roman" w:hAnsi="Times New Roman"/>
              </w:rPr>
              <w:t xml:space="preserve">,  </w:t>
            </w:r>
            <w:r w:rsidRPr="00526B64">
              <w:rPr>
                <w:rFonts w:ascii="Times New Roman" w:hAnsi="Times New Roman"/>
              </w:rPr>
              <w:t>как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складывается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комплекс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индивидуальных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особенностей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музыкального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языка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то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есть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стиль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композиторов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  <w:r w:rsidRPr="00526B64">
              <w:rPr>
                <w:rFonts w:ascii="Times New Roman" w:hAnsi="Times New Roman"/>
              </w:rPr>
              <w:t>Представление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музыкальном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герое</w:t>
            </w:r>
            <w:r w:rsidRPr="00526B64">
              <w:rPr>
                <w:rFonts w:ascii="Times New Roman" w:eastAsia="Times New Roman" w:hAnsi="Times New Roman"/>
              </w:rPr>
              <w:t xml:space="preserve">  </w:t>
            </w:r>
            <w:r w:rsidRPr="00526B64">
              <w:rPr>
                <w:rFonts w:ascii="Times New Roman" w:hAnsi="Times New Roman"/>
              </w:rPr>
              <w:t>в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программных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пьесах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из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детского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репертуара</w:t>
            </w:r>
          </w:p>
        </w:tc>
        <w:tc>
          <w:tcPr>
            <w:tcW w:w="758" w:type="dxa"/>
          </w:tcPr>
          <w:p w:rsidR="00526B64" w:rsidRPr="005740D3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26" w:type="dxa"/>
          </w:tcPr>
          <w:p w:rsidR="00526B64" w:rsidRPr="005740D3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00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68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лушание</w:t>
            </w:r>
          </w:p>
        </w:tc>
        <w:tc>
          <w:tcPr>
            <w:tcW w:w="1597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RPr="005740D3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9085" w:type="dxa"/>
            <w:gridSpan w:val="6"/>
          </w:tcPr>
          <w:p w:rsidR="00526B64" w:rsidRPr="005740D3" w:rsidRDefault="00526B64" w:rsidP="00526B6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>
              <w:rPr>
                <w:rFonts w:ascii="Times New Roman" w:hAnsi="Times New Roman"/>
              </w:rPr>
              <w:t xml:space="preserve">Музыкальный синтаксис </w:t>
            </w:r>
          </w:p>
        </w:tc>
      </w:tr>
      <w:tr w:rsidR="00526B64" w:rsidRPr="000C7866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2.1</w:t>
            </w:r>
          </w:p>
        </w:tc>
        <w:tc>
          <w:tcPr>
            <w:tcW w:w="3136" w:type="dxa"/>
          </w:tcPr>
          <w:p w:rsidR="00526B64" w:rsidRPr="00526B64" w:rsidRDefault="00526B64" w:rsidP="00526B64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Музыкальный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синтаксис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526B64" w:rsidRDefault="00526B64" w:rsidP="00526B64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Фраза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как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структурная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единица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5740D3" w:rsidRDefault="00526B64" w:rsidP="00526B64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Понятие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цезуре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музыкальном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синтаксисе</w:t>
            </w:r>
            <w:r w:rsidRPr="00526B64">
              <w:rPr>
                <w:rFonts w:ascii="Times New Roman" w:eastAsia="Times New Roman" w:hAnsi="Times New Roman"/>
              </w:rPr>
              <w:t xml:space="preserve">  </w:t>
            </w:r>
            <w:r w:rsidRPr="00526B64">
              <w:rPr>
                <w:rFonts w:ascii="Times New Roman" w:hAnsi="Times New Roman"/>
              </w:rPr>
              <w:t>на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примере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детских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песен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простых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пьес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из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детского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репертуара</w:t>
            </w:r>
          </w:p>
        </w:tc>
        <w:tc>
          <w:tcPr>
            <w:tcW w:w="758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26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00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68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97" w:type="dxa"/>
          </w:tcPr>
          <w:p w:rsidR="00526B64" w:rsidRPr="000C7866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3136" w:type="dxa"/>
          </w:tcPr>
          <w:p w:rsidR="00526B64" w:rsidRPr="00526B64" w:rsidRDefault="00526B64" w:rsidP="00CB4AD6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Процесс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становления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формы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в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сонате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526B64" w:rsidRDefault="00526B64" w:rsidP="00CB4AD6">
            <w:pPr>
              <w:spacing w:after="3"/>
              <w:ind w:left="24" w:hanging="24"/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Развитие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как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воплощение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lastRenderedPageBreak/>
              <w:t>музыкальной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фабулы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действенного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начала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526B64" w:rsidRDefault="00526B64" w:rsidP="00CB4AD6">
            <w:pPr>
              <w:spacing w:after="1"/>
              <w:ind w:left="24" w:hanging="24"/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Мотивная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работа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как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способ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воплощения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процесса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динамичного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развития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526B64" w:rsidRDefault="00526B64" w:rsidP="00CB4AD6">
            <w:pPr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Отслеживание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процесса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развития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музыкальных</w:t>
            </w:r>
            <w:r w:rsidRPr="00526B64">
              <w:rPr>
                <w:rFonts w:ascii="Times New Roman" w:eastAsia="Times New Roman" w:hAnsi="Times New Roman"/>
              </w:rPr>
              <w:t xml:space="preserve"> «</w:t>
            </w:r>
            <w:r w:rsidRPr="00526B64">
              <w:rPr>
                <w:rFonts w:ascii="Times New Roman" w:hAnsi="Times New Roman"/>
              </w:rPr>
              <w:t>событий</w:t>
            </w:r>
            <w:r w:rsidRPr="00526B64">
              <w:rPr>
                <w:rFonts w:ascii="Times New Roman" w:eastAsia="Times New Roman" w:hAnsi="Times New Roman"/>
              </w:rPr>
              <w:t xml:space="preserve">». </w:t>
            </w:r>
          </w:p>
          <w:p w:rsidR="00526B64" w:rsidRPr="000C7866" w:rsidRDefault="00526B64" w:rsidP="00CB4AD6">
            <w:pPr>
              <w:spacing w:after="150"/>
              <w:rPr>
                <w:rFonts w:ascii="Times New Roman" w:hAnsi="Times New Roman"/>
              </w:rPr>
            </w:pPr>
            <w:r w:rsidRPr="00526B64">
              <w:rPr>
                <w:rFonts w:ascii="Times New Roman" w:hAnsi="Times New Roman"/>
              </w:rPr>
              <w:t>Сопоставление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образов</w:t>
            </w:r>
            <w:r w:rsidRPr="00526B64">
              <w:rPr>
                <w:rFonts w:ascii="Times New Roman" w:eastAsia="Times New Roman" w:hAnsi="Times New Roman"/>
              </w:rPr>
              <w:t xml:space="preserve">, </w:t>
            </w:r>
            <w:r w:rsidRPr="00526B64">
              <w:rPr>
                <w:rFonts w:ascii="Times New Roman" w:hAnsi="Times New Roman"/>
              </w:rPr>
              <w:t>возврат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первоначальной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темы</w:t>
            </w:r>
            <w:r w:rsidRPr="00526B64">
              <w:rPr>
                <w:rFonts w:ascii="Times New Roman" w:eastAsia="Times New Roman" w:hAnsi="Times New Roman"/>
              </w:rPr>
              <w:t xml:space="preserve">. </w:t>
            </w:r>
            <w:r w:rsidRPr="00526B64">
              <w:rPr>
                <w:rFonts w:ascii="Times New Roman" w:hAnsi="Times New Roman"/>
              </w:rPr>
              <w:t>Единство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непрерывное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обновление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интонаций</w:t>
            </w:r>
            <w:r w:rsidRPr="00526B64">
              <w:rPr>
                <w:rFonts w:ascii="Times New Roman" w:eastAsia="Times New Roman" w:hAnsi="Times New Roman"/>
              </w:rPr>
              <w:t>, «</w:t>
            </w:r>
            <w:r w:rsidRPr="00526B64">
              <w:rPr>
                <w:rFonts w:ascii="Times New Roman" w:hAnsi="Times New Roman"/>
              </w:rPr>
              <w:t>жизнь</w:t>
            </w:r>
            <w:r w:rsidRPr="00526B64">
              <w:rPr>
                <w:rFonts w:ascii="Times New Roman" w:eastAsia="Times New Roman" w:hAnsi="Times New Roman"/>
              </w:rPr>
              <w:t xml:space="preserve">» </w:t>
            </w:r>
            <w:r w:rsidRPr="00526B64">
              <w:rPr>
                <w:rFonts w:ascii="Times New Roman" w:hAnsi="Times New Roman"/>
              </w:rPr>
              <w:t>музыкальных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образов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от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начала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до</w:t>
            </w:r>
            <w:r w:rsidRPr="00526B64">
              <w:rPr>
                <w:rFonts w:ascii="Times New Roman" w:eastAsia="Times New Roman" w:hAnsi="Times New Roman"/>
              </w:rPr>
              <w:t xml:space="preserve"> </w:t>
            </w:r>
            <w:r w:rsidRPr="00526B64">
              <w:rPr>
                <w:rFonts w:ascii="Times New Roman" w:hAnsi="Times New Roman"/>
              </w:rPr>
              <w:t>конца</w:t>
            </w:r>
          </w:p>
        </w:tc>
        <w:tc>
          <w:tcPr>
            <w:tcW w:w="758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926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00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68" w:type="dxa"/>
          </w:tcPr>
          <w:p w:rsidR="00526B64" w:rsidRDefault="00526B64" w:rsidP="00526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597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526B64" w:rsidTr="00526B64">
        <w:tc>
          <w:tcPr>
            <w:tcW w:w="485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9085" w:type="dxa"/>
            <w:gridSpan w:val="6"/>
          </w:tcPr>
          <w:p w:rsidR="00526B64" w:rsidRDefault="00526B64" w:rsidP="00CB4AD6">
            <w:pPr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 w:rsidR="00CB4AD6">
              <w:rPr>
                <w:rFonts w:ascii="Times New Roman" w:hAnsi="Times New Roman"/>
              </w:rPr>
              <w:t>Музыкальное развитие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526B64" w:rsidTr="00526B64">
        <w:tc>
          <w:tcPr>
            <w:tcW w:w="485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3136" w:type="dxa"/>
          </w:tcPr>
          <w:p w:rsidR="00CB4AD6" w:rsidRPr="00CB4AD6" w:rsidRDefault="00CB4AD6" w:rsidP="00CB4AD6">
            <w:pPr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Кульминация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как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этап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развития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</w:p>
          <w:p w:rsidR="00CB4AD6" w:rsidRDefault="00CB4AD6" w:rsidP="00CB4AD6">
            <w:pPr>
              <w:spacing w:after="116"/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Способы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развития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кульминация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в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полифонических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пьесах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</w:p>
          <w:p w:rsidR="00CB4AD6" w:rsidRPr="00CB4AD6" w:rsidRDefault="00CB4AD6" w:rsidP="00CB4AD6">
            <w:pPr>
              <w:spacing w:after="116"/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  <w:r w:rsidRPr="00CB4AD6">
              <w:rPr>
                <w:rFonts w:ascii="Times New Roman" w:hAnsi="Times New Roman"/>
              </w:rPr>
              <w:t>С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  <w:r w:rsidRPr="00CB4AD6">
              <w:rPr>
                <w:rFonts w:ascii="Times New Roman" w:hAnsi="Times New Roman"/>
              </w:rPr>
              <w:t>Баха</w:t>
            </w:r>
            <w:r w:rsidRPr="00CB4AD6">
              <w:rPr>
                <w:rFonts w:ascii="Times New Roman" w:eastAsia="Times New Roman" w:hAnsi="Times New Roman"/>
              </w:rPr>
              <w:t xml:space="preserve">.  </w:t>
            </w:r>
            <w:r w:rsidRPr="00CB4AD6">
              <w:rPr>
                <w:rFonts w:ascii="Times New Roman" w:hAnsi="Times New Roman"/>
              </w:rPr>
              <w:t>Имитации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контрастная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полифония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мотивы</w:t>
            </w:r>
            <w:r w:rsidRPr="00CB4AD6">
              <w:rPr>
                <w:rFonts w:ascii="Times New Roman" w:eastAsia="Times New Roman" w:hAnsi="Times New Roman"/>
              </w:rPr>
              <w:t>-</w:t>
            </w:r>
            <w:r w:rsidRPr="00CB4AD6">
              <w:rPr>
                <w:rFonts w:ascii="Times New Roman" w:hAnsi="Times New Roman"/>
              </w:rPr>
              <w:t>символы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музыкальный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образ</w:t>
            </w:r>
            <w:proofErr w:type="gramStart"/>
            <w:r w:rsidRPr="00CB4AD6"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 w:rsidRPr="00CB4AD6">
              <w:rPr>
                <w:rFonts w:ascii="Times New Roman" w:eastAsia="Times New Roman" w:hAnsi="Times New Roman"/>
              </w:rPr>
              <w:t xml:space="preserve"> </w:t>
            </w:r>
          </w:p>
          <w:p w:rsidR="00526B64" w:rsidRPr="000C7866" w:rsidRDefault="00CB4AD6" w:rsidP="00CB4AD6">
            <w:pPr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Разные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формы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игрового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моделирования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практического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освоения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приемов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полифонического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развертывания</w:t>
            </w:r>
          </w:p>
        </w:tc>
        <w:tc>
          <w:tcPr>
            <w:tcW w:w="758" w:type="dxa"/>
          </w:tcPr>
          <w:p w:rsidR="00526B64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26" w:type="dxa"/>
          </w:tcPr>
          <w:p w:rsidR="00526B64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00" w:type="dxa"/>
          </w:tcPr>
          <w:p w:rsidR="00526B64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68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597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Tr="00526B64">
        <w:tc>
          <w:tcPr>
            <w:tcW w:w="485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3136" w:type="dxa"/>
          </w:tcPr>
          <w:p w:rsidR="00CB4AD6" w:rsidRPr="00CB4AD6" w:rsidRDefault="00CB4AD6" w:rsidP="00CB4AD6">
            <w:pPr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Программная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музыка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</w:p>
          <w:p w:rsidR="00CB4AD6" w:rsidRPr="00CB4AD6" w:rsidRDefault="00CB4AD6" w:rsidP="00CB4AD6">
            <w:pPr>
              <w:spacing w:after="2"/>
              <w:ind w:left="24" w:hanging="24"/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Роль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значение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программы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в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музыке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  <w:r w:rsidRPr="00CB4AD6">
              <w:rPr>
                <w:rFonts w:ascii="Times New Roman" w:hAnsi="Times New Roman"/>
              </w:rPr>
              <w:t>Одна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программа</w:t>
            </w:r>
            <w:r w:rsidRPr="00CB4AD6">
              <w:rPr>
                <w:rFonts w:ascii="Times New Roman" w:eastAsia="Times New Roman" w:hAnsi="Times New Roman"/>
              </w:rPr>
              <w:t xml:space="preserve"> - </w:t>
            </w:r>
            <w:r w:rsidRPr="00CB4AD6">
              <w:rPr>
                <w:rFonts w:ascii="Times New Roman" w:hAnsi="Times New Roman"/>
              </w:rPr>
              <w:t>разный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замысел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Pr="000C7866" w:rsidRDefault="00CB4AD6" w:rsidP="00CB4AD6">
            <w:pPr>
              <w:spacing w:after="114"/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Музыкальный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портрет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пейзаж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бытовая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сценка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как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импульс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для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выражения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мыслей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чувств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композитора</w:t>
            </w:r>
          </w:p>
        </w:tc>
        <w:tc>
          <w:tcPr>
            <w:tcW w:w="758" w:type="dxa"/>
          </w:tcPr>
          <w:p w:rsidR="00526B64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26" w:type="dxa"/>
          </w:tcPr>
          <w:p w:rsidR="00526B64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00" w:type="dxa"/>
          </w:tcPr>
          <w:p w:rsidR="00526B64" w:rsidRDefault="00CB4AD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68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597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Обмен мнением о </w:t>
            </w:r>
            <w:proofErr w:type="gramStart"/>
            <w:r>
              <w:rPr>
                <w:rFonts w:ascii="Times New Roman" w:hAnsi="Times New Roman"/>
              </w:rPr>
              <w:t>прослушанном</w:t>
            </w:r>
            <w:proofErr w:type="gramEnd"/>
          </w:p>
        </w:tc>
      </w:tr>
      <w:tr w:rsidR="00526B64" w:rsidTr="00526B64">
        <w:tc>
          <w:tcPr>
            <w:tcW w:w="485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085" w:type="dxa"/>
            <w:gridSpan w:val="6"/>
          </w:tcPr>
          <w:p w:rsidR="00526B64" w:rsidRDefault="00526B64" w:rsidP="00CB4AD6">
            <w:pPr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 w:rsidR="00CB4AD6">
              <w:rPr>
                <w:rFonts w:ascii="Times New Roman" w:hAnsi="Times New Roman"/>
              </w:rPr>
              <w:t>Комические образы</w:t>
            </w:r>
            <w:r>
              <w:rPr>
                <w:rFonts w:ascii="Times New Roman" w:hAnsi="Times New Roman"/>
              </w:rPr>
              <w:t xml:space="preserve"> в музыке</w:t>
            </w:r>
          </w:p>
        </w:tc>
      </w:tr>
      <w:tr w:rsidR="00526B64" w:rsidTr="00526B64">
        <w:tc>
          <w:tcPr>
            <w:tcW w:w="485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3136" w:type="dxa"/>
          </w:tcPr>
          <w:p w:rsidR="00CB4AD6" w:rsidRPr="00CB4AD6" w:rsidRDefault="00CB4AD6" w:rsidP="00CB4AD6">
            <w:pPr>
              <w:ind w:left="24" w:hanging="24"/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Создание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комических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образов</w:t>
            </w:r>
            <w:r w:rsidRPr="00CB4AD6">
              <w:rPr>
                <w:rFonts w:ascii="Times New Roman" w:eastAsia="Times New Roman" w:hAnsi="Times New Roman"/>
              </w:rPr>
              <w:t xml:space="preserve">: </w:t>
            </w:r>
            <w:r w:rsidRPr="00CB4AD6">
              <w:rPr>
                <w:rFonts w:ascii="Times New Roman" w:hAnsi="Times New Roman"/>
              </w:rPr>
              <w:t>игровая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логика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известные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приемы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развития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способы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изложения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в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неожиданной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интерпретации</w:t>
            </w:r>
            <w:r w:rsidRPr="00CB4AD6">
              <w:rPr>
                <w:rFonts w:ascii="Times New Roman" w:eastAsia="Times New Roman" w:hAnsi="Times New Roman"/>
              </w:rPr>
              <w:t xml:space="preserve">. </w:t>
            </w:r>
          </w:p>
          <w:p w:rsidR="00526B64" w:rsidRDefault="00CB4AD6" w:rsidP="00CB4AD6">
            <w:pPr>
              <w:rPr>
                <w:rFonts w:ascii="Times New Roman" w:hAnsi="Times New Roman"/>
              </w:rPr>
            </w:pPr>
            <w:r w:rsidRPr="00CB4AD6">
              <w:rPr>
                <w:rFonts w:ascii="Times New Roman" w:hAnsi="Times New Roman"/>
              </w:rPr>
              <w:t>Приемы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создания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комических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образов</w:t>
            </w:r>
            <w:r w:rsidRPr="00CB4AD6">
              <w:rPr>
                <w:rFonts w:ascii="Times New Roman" w:eastAsia="Times New Roman" w:hAnsi="Times New Roman"/>
              </w:rPr>
              <w:t xml:space="preserve">: </w:t>
            </w:r>
            <w:r w:rsidRPr="00CB4AD6">
              <w:rPr>
                <w:rFonts w:ascii="Times New Roman" w:hAnsi="Times New Roman"/>
              </w:rPr>
              <w:t>утрирование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интонаций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неожиданные</w:t>
            </w:r>
            <w:r w:rsidRPr="00CB4AD6">
              <w:rPr>
                <w:rFonts w:ascii="Times New Roman" w:eastAsia="Times New Roman" w:hAnsi="Times New Roman"/>
              </w:rPr>
              <w:t xml:space="preserve">, </w:t>
            </w:r>
            <w:r w:rsidRPr="00CB4AD6">
              <w:rPr>
                <w:rFonts w:ascii="Times New Roman" w:hAnsi="Times New Roman"/>
              </w:rPr>
              <w:t>резкие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смены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в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звучании</w:t>
            </w:r>
            <w:r w:rsidRPr="00CB4AD6">
              <w:rPr>
                <w:rFonts w:ascii="Times New Roman" w:eastAsia="Times New Roman" w:hAnsi="Times New Roman"/>
              </w:rPr>
              <w:t xml:space="preserve"> (</w:t>
            </w:r>
            <w:r w:rsidRPr="00CB4AD6">
              <w:rPr>
                <w:rFonts w:ascii="Times New Roman" w:hAnsi="Times New Roman"/>
              </w:rPr>
              <w:t>игровая</w:t>
            </w:r>
            <w:r w:rsidRPr="00CB4AD6">
              <w:rPr>
                <w:rFonts w:ascii="Times New Roman" w:eastAsia="Times New Roman" w:hAnsi="Times New Roman"/>
              </w:rPr>
              <w:t xml:space="preserve"> </w:t>
            </w:r>
            <w:r w:rsidRPr="00CB4AD6">
              <w:rPr>
                <w:rFonts w:ascii="Times New Roman" w:hAnsi="Times New Roman"/>
              </w:rPr>
              <w:t>логика</w:t>
            </w:r>
            <w:r w:rsidRPr="00CB4AD6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758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26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00" w:type="dxa"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68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597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526B64" w:rsidTr="00E62D23">
        <w:tc>
          <w:tcPr>
            <w:tcW w:w="9570" w:type="dxa"/>
            <w:gridSpan w:val="7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 </w:t>
            </w:r>
            <w:r w:rsidR="00CB4AD6">
              <w:rPr>
                <w:rFonts w:ascii="Times New Roman" w:hAnsi="Times New Roman"/>
              </w:rPr>
              <w:t>часов: 35</w:t>
            </w:r>
          </w:p>
        </w:tc>
      </w:tr>
    </w:tbl>
    <w:p w:rsidR="006A0340" w:rsidRDefault="006A0340" w:rsidP="006A0340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6A0340" w:rsidRPr="007544DC" w:rsidTr="00CC3072">
        <w:trPr>
          <w:trHeight w:val="362"/>
        </w:trPr>
        <w:tc>
          <w:tcPr>
            <w:tcW w:w="491" w:type="dxa"/>
            <w:vMerge w:val="restart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925" w:type="dxa"/>
            <w:gridSpan w:val="3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6A0340" w:rsidTr="00CC3072">
        <w:trPr>
          <w:trHeight w:val="401"/>
        </w:trPr>
        <w:tc>
          <w:tcPr>
            <w:tcW w:w="491" w:type="dxa"/>
            <w:vMerge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A0340" w:rsidRPr="007544DC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6A0340" w:rsidRPr="007544DC" w:rsidRDefault="006A0340" w:rsidP="006A034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Народное творчество 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lastRenderedPageBreak/>
              <w:t>1.1</w:t>
            </w:r>
          </w:p>
        </w:tc>
        <w:tc>
          <w:tcPr>
            <w:tcW w:w="3040" w:type="dxa"/>
          </w:tcPr>
          <w:p w:rsidR="006A0340" w:rsidRPr="006A0340" w:rsidRDefault="006A0340" w:rsidP="006A0340">
            <w:pPr>
              <w:spacing w:after="116"/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Календарные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песни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Традиции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обычаи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разных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народов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Особенности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бытования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сочинения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народных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песен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Одна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модель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много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вариантов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песен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Народный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календарь</w:t>
            </w:r>
            <w:r w:rsidRPr="006A0340">
              <w:rPr>
                <w:rFonts w:ascii="Times New Roman" w:eastAsia="Times New Roman" w:hAnsi="Times New Roman"/>
              </w:rPr>
              <w:t xml:space="preserve"> - </w:t>
            </w:r>
            <w:r w:rsidRPr="006A0340">
              <w:rPr>
                <w:rFonts w:ascii="Times New Roman" w:hAnsi="Times New Roman"/>
              </w:rPr>
              <w:t>совокупность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духовной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жизни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народа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Соединение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в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нем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праздников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земледельческого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православного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современного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государственного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календаря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6A0340" w:rsidRDefault="006A0340" w:rsidP="006A0340">
            <w:pPr>
              <w:spacing w:after="116"/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Праздники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обряды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матушки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6A0340">
              <w:rPr>
                <w:rFonts w:ascii="Times New Roman" w:hAnsi="Times New Roman"/>
              </w:rPr>
              <w:t>Осенины</w:t>
            </w:r>
            <w:proofErr w:type="spellEnd"/>
            <w:r w:rsidRPr="006A0340">
              <w:rPr>
                <w:rFonts w:ascii="Times New Roman" w:eastAsia="Times New Roman" w:hAnsi="Times New Roman"/>
              </w:rPr>
              <w:t xml:space="preserve">. </w:t>
            </w:r>
            <w:proofErr w:type="spellStart"/>
            <w:r w:rsidRPr="006A0340">
              <w:rPr>
                <w:rFonts w:ascii="Times New Roman" w:hAnsi="Times New Roman"/>
              </w:rPr>
              <w:t>Жнивные</w:t>
            </w:r>
            <w:proofErr w:type="spellEnd"/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игровые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шуточные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величальные</w:t>
            </w:r>
            <w:r w:rsidRPr="006A0340">
              <w:rPr>
                <w:rFonts w:ascii="Times New Roman" w:eastAsia="Times New Roman" w:hAnsi="Times New Roman"/>
              </w:rPr>
              <w:t xml:space="preserve"> (</w:t>
            </w:r>
            <w:r w:rsidRPr="006A0340">
              <w:rPr>
                <w:rFonts w:ascii="Times New Roman" w:hAnsi="Times New Roman"/>
              </w:rPr>
              <w:t>свадебные</w:t>
            </w:r>
            <w:r w:rsidRPr="006A0340">
              <w:rPr>
                <w:rFonts w:ascii="Times New Roman" w:eastAsia="Times New Roman" w:hAnsi="Times New Roman"/>
              </w:rPr>
              <w:t xml:space="preserve">) </w:t>
            </w:r>
            <w:r w:rsidRPr="006A0340">
              <w:rPr>
                <w:rFonts w:ascii="Times New Roman" w:hAnsi="Times New Roman"/>
              </w:rPr>
              <w:t>песни</w:t>
            </w:r>
          </w:p>
        </w:tc>
        <w:tc>
          <w:tcPr>
            <w:tcW w:w="768" w:type="dxa"/>
            <w:tcBorders>
              <w:bottom w:val="nil"/>
            </w:tcBorders>
          </w:tcPr>
          <w:p w:rsidR="006A0340" w:rsidRPr="007544DC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6A0340" w:rsidRPr="007544DC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6A0340" w:rsidRPr="006A0340" w:rsidRDefault="006A0340" w:rsidP="006A0340">
            <w:pPr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Протяжные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лирические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песни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6A0340" w:rsidRDefault="006A0340" w:rsidP="006A0340">
            <w:pPr>
              <w:spacing w:after="2"/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Яркие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поэтические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образы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особенности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мелодии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ритма</w:t>
            </w:r>
            <w:r w:rsidRPr="006A0340">
              <w:rPr>
                <w:rFonts w:ascii="Times New Roman" w:eastAsia="Times New Roman" w:hAnsi="Times New Roman"/>
              </w:rPr>
              <w:t xml:space="preserve">,  </w:t>
            </w:r>
            <w:r w:rsidRPr="006A0340">
              <w:rPr>
                <w:rFonts w:ascii="Times New Roman" w:hAnsi="Times New Roman"/>
              </w:rPr>
              <w:t>многоголосие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5740D3" w:rsidRDefault="006A0340" w:rsidP="006A0340">
            <w:pPr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Былины</w:t>
            </w:r>
            <w:r w:rsidRPr="006A0340">
              <w:rPr>
                <w:rFonts w:ascii="Times New Roman" w:eastAsia="Times New Roman" w:hAnsi="Times New Roman"/>
              </w:rPr>
              <w:t xml:space="preserve"> - </w:t>
            </w:r>
            <w:r w:rsidRPr="006A0340">
              <w:rPr>
                <w:rFonts w:ascii="Times New Roman" w:hAnsi="Times New Roman"/>
              </w:rPr>
              <w:t>эпические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сказания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Особенности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музыкальной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речи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ритмики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размера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Примеры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исполнения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былин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народными сказителями. Исторические песни</w:t>
            </w:r>
          </w:p>
        </w:tc>
        <w:tc>
          <w:tcPr>
            <w:tcW w:w="768" w:type="dxa"/>
          </w:tcPr>
          <w:p w:rsidR="006A0340" w:rsidRPr="005740D3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6A0340" w:rsidRPr="005740D3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лушание</w:t>
            </w:r>
          </w:p>
        </w:tc>
        <w:tc>
          <w:tcPr>
            <w:tcW w:w="1623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9079" w:type="dxa"/>
            <w:gridSpan w:val="6"/>
          </w:tcPr>
          <w:p w:rsidR="006A0340" w:rsidRPr="005740D3" w:rsidRDefault="006A0340" w:rsidP="006A034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>
              <w:rPr>
                <w:rFonts w:ascii="Times New Roman" w:hAnsi="Times New Roman"/>
              </w:rPr>
              <w:t xml:space="preserve">Городские песенные жанры </w:t>
            </w:r>
          </w:p>
        </w:tc>
      </w:tr>
      <w:tr w:rsidR="006A0340" w:rsidRPr="000C7866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2.1</w:t>
            </w:r>
          </w:p>
        </w:tc>
        <w:tc>
          <w:tcPr>
            <w:tcW w:w="3040" w:type="dxa"/>
          </w:tcPr>
          <w:p w:rsidR="006A0340" w:rsidRPr="006A0340" w:rsidRDefault="006A0340" w:rsidP="006A0340">
            <w:pPr>
              <w:spacing w:after="114"/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Жанры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в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музыке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6A0340" w:rsidRDefault="006A0340" w:rsidP="006A0340">
            <w:pPr>
              <w:spacing w:after="2"/>
              <w:ind w:right="67"/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Городская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песня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канты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Связь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с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музыкой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городского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быта</w:t>
            </w:r>
            <w:r w:rsidRPr="006A0340">
              <w:rPr>
                <w:rFonts w:ascii="Times New Roman" w:eastAsia="Times New Roman" w:hAnsi="Times New Roman"/>
              </w:rPr>
              <w:t xml:space="preserve">,  </w:t>
            </w:r>
            <w:r w:rsidRPr="006A0340">
              <w:rPr>
                <w:rFonts w:ascii="Times New Roman" w:hAnsi="Times New Roman"/>
              </w:rPr>
              <w:t>с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профессиональным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творчеством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Пение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анализ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текста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мелодии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аккомпанемента</w:t>
            </w:r>
            <w:r w:rsidRPr="006A0340">
              <w:rPr>
                <w:rFonts w:ascii="Times New Roman" w:eastAsia="Times New Roman" w:hAnsi="Times New Roman"/>
              </w:rPr>
              <w:t xml:space="preserve">.  </w:t>
            </w:r>
            <w:r w:rsidRPr="006A0340">
              <w:rPr>
                <w:rFonts w:ascii="Times New Roman" w:hAnsi="Times New Roman"/>
              </w:rPr>
              <w:t>Куплет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форма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периода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5740D3" w:rsidRDefault="006A0340" w:rsidP="006A0340">
            <w:pPr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Кант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как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самая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ранняя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многоголосная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городская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песня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proofErr w:type="spellStart"/>
            <w:r w:rsidRPr="006A0340">
              <w:rPr>
                <w:rFonts w:ascii="Times New Roman" w:hAnsi="Times New Roman"/>
              </w:rPr>
              <w:t>Виваты</w:t>
            </w:r>
            <w:proofErr w:type="spellEnd"/>
          </w:p>
        </w:tc>
        <w:tc>
          <w:tcPr>
            <w:tcW w:w="768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6A0340" w:rsidRPr="000C7866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079" w:type="dxa"/>
            <w:gridSpan w:val="6"/>
          </w:tcPr>
          <w:p w:rsidR="006A0340" w:rsidRDefault="006A0340" w:rsidP="006A0340">
            <w:pPr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proofErr w:type="spellStart"/>
            <w:r>
              <w:rPr>
                <w:rFonts w:ascii="Times New Roman" w:hAnsi="Times New Roman"/>
              </w:rPr>
              <w:t>Маршевость</w:t>
            </w:r>
            <w:proofErr w:type="spellEnd"/>
          </w:p>
        </w:tc>
      </w:tr>
      <w:tr w:rsidR="006A0340" w:rsidTr="00CC3072">
        <w:tc>
          <w:tcPr>
            <w:tcW w:w="491" w:type="dxa"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3040" w:type="dxa"/>
          </w:tcPr>
          <w:p w:rsidR="006A0340" w:rsidRPr="006A0340" w:rsidRDefault="006A0340" w:rsidP="006A0340">
            <w:pPr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Марши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понятие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о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6A0340">
              <w:rPr>
                <w:rFonts w:ascii="Times New Roman" w:hAnsi="Times New Roman"/>
              </w:rPr>
              <w:t>маршевости</w:t>
            </w:r>
            <w:proofErr w:type="spellEnd"/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6A0340" w:rsidRDefault="006A0340" w:rsidP="006A0340">
            <w:pPr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Жанровые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признаки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марша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образное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содержание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6A0340" w:rsidRDefault="006A0340" w:rsidP="006A0340">
            <w:pPr>
              <w:spacing w:after="116"/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Марши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военные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героические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детские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сказочные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марши</w:t>
            </w:r>
            <w:r w:rsidRPr="006A0340">
              <w:rPr>
                <w:rFonts w:ascii="Times New Roman" w:eastAsia="Times New Roman" w:hAnsi="Times New Roman"/>
              </w:rPr>
              <w:t>-</w:t>
            </w:r>
            <w:r w:rsidRPr="006A0340">
              <w:rPr>
                <w:rFonts w:ascii="Times New Roman" w:hAnsi="Times New Roman"/>
              </w:rPr>
              <w:t>шествия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</w:p>
          <w:p w:rsidR="006A0340" w:rsidRPr="000C7866" w:rsidRDefault="006A0340" w:rsidP="006A0340">
            <w:pPr>
              <w:rPr>
                <w:rFonts w:ascii="Times New Roman" w:hAnsi="Times New Roman"/>
              </w:rPr>
            </w:pPr>
            <w:r w:rsidRPr="006A0340">
              <w:rPr>
                <w:rFonts w:ascii="Times New Roman" w:hAnsi="Times New Roman"/>
              </w:rPr>
              <w:t>Трехчастная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форма</w:t>
            </w:r>
            <w:r w:rsidRPr="006A0340">
              <w:rPr>
                <w:rFonts w:ascii="Times New Roman" w:eastAsia="Times New Roman" w:hAnsi="Times New Roman"/>
              </w:rPr>
              <w:t xml:space="preserve">. </w:t>
            </w:r>
            <w:r w:rsidRPr="006A0340">
              <w:rPr>
                <w:rFonts w:ascii="Times New Roman" w:hAnsi="Times New Roman"/>
              </w:rPr>
              <w:t>Инструментарий</w:t>
            </w:r>
            <w:r w:rsidRPr="006A0340">
              <w:rPr>
                <w:rFonts w:ascii="Times New Roman" w:eastAsia="Times New Roman" w:hAnsi="Times New Roman"/>
              </w:rPr>
              <w:t xml:space="preserve">, </w:t>
            </w:r>
            <w:r w:rsidRPr="006A0340">
              <w:rPr>
                <w:rFonts w:ascii="Times New Roman" w:hAnsi="Times New Roman"/>
              </w:rPr>
              <w:t>особенности</w:t>
            </w:r>
            <w:r w:rsidRPr="006A0340">
              <w:rPr>
                <w:rFonts w:ascii="Times New Roman" w:eastAsia="Times New Roman" w:hAnsi="Times New Roman"/>
              </w:rPr>
              <w:t xml:space="preserve"> </w:t>
            </w:r>
            <w:r w:rsidRPr="006A0340">
              <w:rPr>
                <w:rFonts w:ascii="Times New Roman" w:hAnsi="Times New Roman"/>
              </w:rPr>
              <w:t>оркестровки</w:t>
            </w:r>
          </w:p>
        </w:tc>
        <w:tc>
          <w:tcPr>
            <w:tcW w:w="768" w:type="dxa"/>
          </w:tcPr>
          <w:p w:rsidR="006A0340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6A0340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Tr="00CC3072">
        <w:tc>
          <w:tcPr>
            <w:tcW w:w="491" w:type="dxa"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079" w:type="dxa"/>
            <w:gridSpan w:val="6"/>
          </w:tcPr>
          <w:p w:rsidR="006A0340" w:rsidRDefault="006A0340" w:rsidP="00CC3072">
            <w:pPr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 w:rsidR="00CC3072">
              <w:rPr>
                <w:rFonts w:ascii="Times New Roman" w:hAnsi="Times New Roman"/>
              </w:rPr>
              <w:t>Зимние праздники</w:t>
            </w:r>
          </w:p>
        </w:tc>
      </w:tr>
      <w:tr w:rsidR="006A0340" w:rsidTr="00CC3072">
        <w:tc>
          <w:tcPr>
            <w:tcW w:w="491" w:type="dxa"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3040" w:type="dxa"/>
          </w:tcPr>
          <w:p w:rsidR="00CC3072" w:rsidRPr="00CC3072" w:rsidRDefault="00CC3072" w:rsidP="00CC3072">
            <w:pPr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Обычаи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традиции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зимних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праздников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116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lastRenderedPageBreak/>
              <w:t>Древний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праздник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зимнего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солнцеворота</w:t>
            </w:r>
            <w:r w:rsidRPr="00CC3072">
              <w:rPr>
                <w:rFonts w:ascii="Times New Roman" w:eastAsia="Times New Roman" w:hAnsi="Times New Roman"/>
              </w:rPr>
              <w:t xml:space="preserve"> - </w:t>
            </w:r>
            <w:r w:rsidRPr="00CC3072">
              <w:rPr>
                <w:rFonts w:ascii="Times New Roman" w:hAnsi="Times New Roman"/>
              </w:rPr>
              <w:t>Коляда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Зимние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посиделки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  <w:r w:rsidRPr="00CC3072">
              <w:rPr>
                <w:rFonts w:ascii="Times New Roman" w:hAnsi="Times New Roman"/>
              </w:rPr>
              <w:t>Сочельник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114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Рождество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Христово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  <w:r w:rsidRPr="00CC3072">
              <w:rPr>
                <w:rFonts w:ascii="Times New Roman" w:hAnsi="Times New Roman"/>
              </w:rPr>
              <w:t>Святки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  <w:r w:rsidRPr="00CC3072">
              <w:rPr>
                <w:rFonts w:ascii="Times New Roman" w:hAnsi="Times New Roman"/>
              </w:rPr>
              <w:t>Ряженье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гадания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34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Жанровое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разнообразие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песен</w:t>
            </w:r>
            <w:r w:rsidRPr="00CC3072">
              <w:rPr>
                <w:rFonts w:ascii="Times New Roman" w:eastAsia="Times New Roman" w:hAnsi="Times New Roman"/>
              </w:rPr>
              <w:t xml:space="preserve">: </w:t>
            </w:r>
            <w:r w:rsidRPr="00CC3072">
              <w:rPr>
                <w:rFonts w:ascii="Times New Roman" w:hAnsi="Times New Roman"/>
              </w:rPr>
              <w:t>колядки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CC3072">
              <w:rPr>
                <w:rFonts w:ascii="Times New Roman" w:hAnsi="Times New Roman"/>
              </w:rPr>
              <w:t>авсеньки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CC3072">
              <w:rPr>
                <w:rFonts w:ascii="Times New Roman" w:hAnsi="Times New Roman"/>
              </w:rPr>
              <w:t>щедровки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CC3072">
              <w:rPr>
                <w:rFonts w:ascii="Times New Roman" w:hAnsi="Times New Roman"/>
              </w:rPr>
              <w:t>виноградья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подблюдные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корильные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tabs>
                <w:tab w:val="center" w:pos="3368"/>
                <w:tab w:val="center" w:pos="7608"/>
              </w:tabs>
              <w:spacing w:after="124"/>
              <w:rPr>
                <w:rFonts w:ascii="Times New Roman" w:hAnsi="Times New Roman"/>
              </w:rPr>
            </w:pPr>
            <w:proofErr w:type="gramStart"/>
            <w:r w:rsidRPr="00CC3072">
              <w:rPr>
                <w:rFonts w:ascii="Times New Roman" w:hAnsi="Times New Roman"/>
              </w:rPr>
              <w:t>Слушание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анализ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авторских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обработок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песен </w:t>
            </w:r>
            <w:r w:rsidRPr="00CC3072">
              <w:rPr>
                <w:rFonts w:ascii="Times New Roman" w:eastAsia="Times New Roman" w:hAnsi="Times New Roman"/>
              </w:rPr>
              <w:t>(</w:t>
            </w:r>
            <w:proofErr w:type="spellStart"/>
            <w:r w:rsidRPr="00CC3072">
              <w:rPr>
                <w:rFonts w:ascii="Times New Roman" w:hAnsi="Times New Roman"/>
              </w:rPr>
              <w:t>А</w:t>
            </w:r>
            <w:r w:rsidRPr="00CC3072">
              <w:rPr>
                <w:rFonts w:ascii="Times New Roman" w:eastAsia="Times New Roman" w:hAnsi="Times New Roman"/>
              </w:rPr>
              <w:t>.</w:t>
            </w:r>
            <w:r w:rsidRPr="00CC3072">
              <w:rPr>
                <w:rFonts w:ascii="Times New Roman" w:hAnsi="Times New Roman"/>
              </w:rPr>
              <w:t>Лядов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 xml:space="preserve">, </w:t>
            </w:r>
            <w:proofErr w:type="gramEnd"/>
          </w:p>
          <w:p w:rsidR="006A0340" w:rsidRDefault="00CC3072" w:rsidP="00CC3072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CC3072">
              <w:rPr>
                <w:rFonts w:ascii="Times New Roman" w:hAnsi="Times New Roman"/>
              </w:rPr>
              <w:t>Н</w:t>
            </w:r>
            <w:r w:rsidRPr="00CC3072">
              <w:rPr>
                <w:rFonts w:ascii="Times New Roman" w:eastAsia="Times New Roman" w:hAnsi="Times New Roman"/>
              </w:rPr>
              <w:t>.</w:t>
            </w:r>
            <w:r w:rsidRPr="00CC3072">
              <w:rPr>
                <w:rFonts w:ascii="Times New Roman" w:hAnsi="Times New Roman"/>
              </w:rPr>
              <w:t>Римский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>-</w:t>
            </w:r>
            <w:r w:rsidRPr="00CC3072">
              <w:rPr>
                <w:rFonts w:ascii="Times New Roman" w:hAnsi="Times New Roman"/>
              </w:rPr>
              <w:t>Корсаков</w:t>
            </w:r>
            <w:r w:rsidRPr="00CC3072">
              <w:rPr>
                <w:rFonts w:ascii="Times New Roman" w:eastAsia="Times New Roman" w:hAnsi="Times New Roman"/>
              </w:rPr>
              <w:t>)</w:t>
            </w:r>
            <w:proofErr w:type="gramEnd"/>
          </w:p>
        </w:tc>
        <w:tc>
          <w:tcPr>
            <w:tcW w:w="768" w:type="dxa"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939" w:type="dxa"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623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CC3072" w:rsidTr="00E62D23">
        <w:tc>
          <w:tcPr>
            <w:tcW w:w="491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9079" w:type="dxa"/>
            <w:gridSpan w:val="6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proofErr w:type="spellStart"/>
            <w:r>
              <w:rPr>
                <w:rFonts w:ascii="Times New Roman" w:hAnsi="Times New Roman"/>
              </w:rPr>
              <w:t>Танцевальность</w:t>
            </w:r>
            <w:proofErr w:type="spellEnd"/>
            <w:r>
              <w:rPr>
                <w:rFonts w:ascii="Times New Roman" w:hAnsi="Times New Roman"/>
              </w:rPr>
              <w:t xml:space="preserve"> в музыке</w:t>
            </w:r>
          </w:p>
        </w:tc>
      </w:tr>
      <w:tr w:rsidR="00CC3072" w:rsidTr="00CC3072">
        <w:tc>
          <w:tcPr>
            <w:tcW w:w="491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3040" w:type="dxa"/>
          </w:tcPr>
          <w:p w:rsidR="00CC3072" w:rsidRPr="00CC3072" w:rsidRDefault="00CC3072" w:rsidP="00CC3072">
            <w:pPr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Танцы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CC3072">
              <w:rPr>
                <w:rFonts w:ascii="Times New Roman" w:hAnsi="Times New Roman"/>
              </w:rPr>
              <w:t>танцевальность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в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музыке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Танцы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народов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мира</w:t>
            </w:r>
            <w:r w:rsidRPr="00CC3072">
              <w:rPr>
                <w:rFonts w:ascii="Times New Roman" w:eastAsia="Times New Roman" w:hAnsi="Times New Roman"/>
              </w:rPr>
              <w:t xml:space="preserve">: </w:t>
            </w:r>
            <w:r w:rsidRPr="00CC3072">
              <w:rPr>
                <w:rFonts w:ascii="Times New Roman" w:hAnsi="Times New Roman"/>
              </w:rPr>
              <w:t>особенности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музыкального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языка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костюмы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пластика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движения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114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Старинные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танцы</w:t>
            </w:r>
            <w:r w:rsidRPr="00CC3072">
              <w:rPr>
                <w:rFonts w:ascii="Times New Roman" w:eastAsia="Times New Roman" w:hAnsi="Times New Roman"/>
              </w:rPr>
              <w:t xml:space="preserve"> (</w:t>
            </w:r>
            <w:r w:rsidRPr="00CC3072">
              <w:rPr>
                <w:rFonts w:ascii="Times New Roman" w:hAnsi="Times New Roman"/>
              </w:rPr>
              <w:t>шествия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хороводы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пляски</w:t>
            </w:r>
            <w:r w:rsidRPr="00CC3072">
              <w:rPr>
                <w:rFonts w:ascii="Times New Roman" w:eastAsia="Times New Roman" w:hAnsi="Times New Roman"/>
              </w:rPr>
              <w:t xml:space="preserve">). </w:t>
            </w:r>
          </w:p>
          <w:p w:rsidR="00CC3072" w:rsidRPr="00CC3072" w:rsidRDefault="00CC3072" w:rsidP="00CC3072">
            <w:pPr>
              <w:spacing w:after="116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Танцы</w:t>
            </w:r>
            <w:r w:rsidRPr="00CC3072">
              <w:rPr>
                <w:rFonts w:ascii="Times New Roman" w:eastAsia="Times New Roman" w:hAnsi="Times New Roman"/>
              </w:rPr>
              <w:t xml:space="preserve"> 19 </w:t>
            </w:r>
            <w:r w:rsidRPr="00CC3072">
              <w:rPr>
                <w:rFonts w:ascii="Times New Roman" w:hAnsi="Times New Roman"/>
              </w:rPr>
              <w:t>века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  <w:r w:rsidRPr="00CC3072">
              <w:rPr>
                <w:rFonts w:ascii="Times New Roman" w:hAnsi="Times New Roman"/>
              </w:rPr>
              <w:t>Разнообразие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выразительных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средств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пластика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формы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бытования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116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Музыкальная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форма</w:t>
            </w:r>
            <w:r w:rsidRPr="00CC3072">
              <w:rPr>
                <w:rFonts w:ascii="Times New Roman" w:eastAsia="Times New Roman" w:hAnsi="Times New Roman"/>
              </w:rPr>
              <w:t xml:space="preserve"> (</w:t>
            </w:r>
            <w:r w:rsidRPr="00CC3072">
              <w:rPr>
                <w:rFonts w:ascii="Times New Roman" w:hAnsi="Times New Roman"/>
              </w:rPr>
              <w:t>старинная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двухчастная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вариации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рондо</w:t>
            </w:r>
            <w:r w:rsidRPr="00CC3072">
              <w:rPr>
                <w:rFonts w:ascii="Times New Roman" w:eastAsia="Times New Roman" w:hAnsi="Times New Roman"/>
              </w:rPr>
              <w:t xml:space="preserve">). </w:t>
            </w:r>
          </w:p>
          <w:p w:rsidR="00CC3072" w:rsidRPr="00CC3072" w:rsidRDefault="00CC3072" w:rsidP="00CC3072">
            <w:pPr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Оркестровка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народные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инструменты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симфонический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оркестр</w:t>
            </w:r>
          </w:p>
        </w:tc>
        <w:tc>
          <w:tcPr>
            <w:tcW w:w="768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39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8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C3072" w:rsidTr="00E62D23">
        <w:tc>
          <w:tcPr>
            <w:tcW w:w="491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079" w:type="dxa"/>
            <w:gridSpan w:val="6"/>
          </w:tcPr>
          <w:p w:rsidR="00CC3072" w:rsidRDefault="00CC3072" w:rsidP="00CC307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Раздел: Весенне-летние праздники</w:t>
            </w:r>
          </w:p>
        </w:tc>
      </w:tr>
      <w:tr w:rsidR="00CC3072" w:rsidTr="00CC3072">
        <w:tc>
          <w:tcPr>
            <w:tcW w:w="491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</w:t>
            </w:r>
          </w:p>
        </w:tc>
        <w:tc>
          <w:tcPr>
            <w:tcW w:w="3040" w:type="dxa"/>
          </w:tcPr>
          <w:p w:rsidR="00CC3072" w:rsidRPr="00CC3072" w:rsidRDefault="00CC3072" w:rsidP="00CC3072">
            <w:pPr>
              <w:spacing w:after="116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Сретенье</w:t>
            </w:r>
            <w:r w:rsidRPr="00CC3072">
              <w:rPr>
                <w:rFonts w:ascii="Times New Roman" w:eastAsia="Times New Roman" w:hAnsi="Times New Roman"/>
              </w:rPr>
              <w:t xml:space="preserve"> - </w:t>
            </w:r>
            <w:r w:rsidRPr="00CC3072">
              <w:rPr>
                <w:rFonts w:ascii="Times New Roman" w:hAnsi="Times New Roman"/>
              </w:rPr>
              <w:t>встреча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зимы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и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весны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180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Масленица</w:t>
            </w:r>
            <w:r w:rsidRPr="00CC3072">
              <w:rPr>
                <w:rFonts w:ascii="Times New Roman" w:eastAsia="Times New Roman" w:hAnsi="Times New Roman"/>
              </w:rPr>
              <w:t xml:space="preserve"> - </w:t>
            </w:r>
            <w:r w:rsidRPr="00CC3072">
              <w:rPr>
                <w:rFonts w:ascii="Times New Roman" w:hAnsi="Times New Roman"/>
              </w:rPr>
              <w:t>один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из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передвижных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праздников</w:t>
            </w:r>
            <w:r>
              <w:rPr>
                <w:rFonts w:ascii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Сюжеты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песен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  <w:r w:rsidRPr="00CC3072">
              <w:rPr>
                <w:rFonts w:ascii="Times New Roman" w:hAnsi="Times New Roman"/>
              </w:rPr>
              <w:t>Обряд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проводов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масленицы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spacing w:after="114"/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Встреча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весны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 w:rsidRPr="00CC3072"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 w:rsidRPr="00CC3072">
              <w:rPr>
                <w:rFonts w:ascii="Times New Roman" w:hAnsi="Times New Roman"/>
              </w:rPr>
              <w:t>образы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птиц</w:t>
            </w:r>
            <w:r w:rsidRPr="00CC3072">
              <w:rPr>
                <w:rFonts w:ascii="Times New Roman" w:eastAsia="Times New Roman" w:hAnsi="Times New Roman"/>
              </w:rPr>
              <w:t xml:space="preserve">).  </w:t>
            </w:r>
            <w:proofErr w:type="spellStart"/>
            <w:r w:rsidRPr="00CC3072">
              <w:rPr>
                <w:rFonts w:ascii="Times New Roman" w:hAnsi="Times New Roman"/>
              </w:rPr>
              <w:t>Заклички</w:t>
            </w:r>
            <w:proofErr w:type="spellEnd"/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веснянки</w:t>
            </w:r>
            <w:r w:rsidRPr="00CC3072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CC3072">
            <w:pPr>
              <w:rPr>
                <w:rFonts w:ascii="Times New Roman" w:hAnsi="Times New Roman"/>
              </w:rPr>
            </w:pPr>
            <w:r w:rsidRPr="00CC3072">
              <w:rPr>
                <w:rFonts w:ascii="Times New Roman" w:hAnsi="Times New Roman"/>
              </w:rPr>
              <w:t>Разные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типы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хороводов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драматизация</w:t>
            </w:r>
            <w:r w:rsidRPr="00CC3072">
              <w:rPr>
                <w:rFonts w:ascii="Times New Roman" w:eastAsia="Times New Roman" w:hAnsi="Times New Roman"/>
              </w:rPr>
              <w:t xml:space="preserve">, </w:t>
            </w:r>
            <w:r w:rsidRPr="00CC3072">
              <w:rPr>
                <w:rFonts w:ascii="Times New Roman" w:hAnsi="Times New Roman"/>
              </w:rPr>
              <w:t>разыгрывание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песен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весенне</w:t>
            </w:r>
            <w:r w:rsidRPr="00CC3072">
              <w:rPr>
                <w:rFonts w:ascii="Times New Roman" w:eastAsia="Times New Roman" w:hAnsi="Times New Roman"/>
              </w:rPr>
              <w:t>-</w:t>
            </w:r>
            <w:r w:rsidRPr="00CC3072">
              <w:rPr>
                <w:rFonts w:ascii="Times New Roman" w:hAnsi="Times New Roman"/>
              </w:rPr>
              <w:t>летнего</w:t>
            </w:r>
            <w:r w:rsidRPr="00CC3072">
              <w:rPr>
                <w:rFonts w:ascii="Times New Roman" w:eastAsia="Times New Roman" w:hAnsi="Times New Roman"/>
              </w:rPr>
              <w:t xml:space="preserve"> </w:t>
            </w:r>
            <w:r w:rsidRPr="00CC3072">
              <w:rPr>
                <w:rFonts w:ascii="Times New Roman" w:hAnsi="Times New Roman"/>
              </w:rPr>
              <w:t>цикла</w:t>
            </w:r>
          </w:p>
        </w:tc>
        <w:tc>
          <w:tcPr>
            <w:tcW w:w="768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39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CC307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623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Исполнить песни</w:t>
            </w:r>
          </w:p>
        </w:tc>
      </w:tr>
      <w:tr w:rsidR="002A0B25" w:rsidTr="00E62D23">
        <w:tc>
          <w:tcPr>
            <w:tcW w:w="491" w:type="dxa"/>
          </w:tcPr>
          <w:p w:rsidR="002A0B25" w:rsidRDefault="002A0B25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079" w:type="dxa"/>
            <w:gridSpan w:val="6"/>
          </w:tcPr>
          <w:p w:rsidR="002A0B25" w:rsidRDefault="002A0B25" w:rsidP="002A0B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Раздел: Музыкальные формы</w:t>
            </w:r>
          </w:p>
        </w:tc>
      </w:tr>
      <w:tr w:rsidR="00CC3072" w:rsidTr="00CC3072">
        <w:tc>
          <w:tcPr>
            <w:tcW w:w="491" w:type="dxa"/>
          </w:tcPr>
          <w:p w:rsidR="00CC3072" w:rsidRDefault="002A0B25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</w:t>
            </w:r>
          </w:p>
        </w:tc>
        <w:tc>
          <w:tcPr>
            <w:tcW w:w="3040" w:type="dxa"/>
          </w:tcPr>
          <w:p w:rsidR="00CC3072" w:rsidRPr="002A0B25" w:rsidRDefault="00CC3072" w:rsidP="002A0B25">
            <w:pPr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Восприятие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музыкального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содержания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как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единства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всех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его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сторон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в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художественном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целом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2A0B25" w:rsidRDefault="00CC3072" w:rsidP="002A0B25">
            <w:pPr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Вступление</w:t>
            </w:r>
            <w:r w:rsidRPr="002A0B25">
              <w:rPr>
                <w:rFonts w:ascii="Times New Roman" w:eastAsia="Times New Roman" w:hAnsi="Times New Roman"/>
              </w:rPr>
              <w:t xml:space="preserve">, </w:t>
            </w:r>
            <w:r w:rsidRPr="002A0B25">
              <w:rPr>
                <w:rFonts w:ascii="Times New Roman" w:hAnsi="Times New Roman"/>
              </w:rPr>
              <w:t>его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образное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содержание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2A0B25" w:rsidRDefault="00CC3072" w:rsidP="002A0B25">
            <w:pPr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Период</w:t>
            </w:r>
            <w:r w:rsidRPr="002A0B25">
              <w:rPr>
                <w:rFonts w:ascii="Times New Roman" w:eastAsia="Times New Roman" w:hAnsi="Times New Roman"/>
              </w:rPr>
              <w:t xml:space="preserve">: </w:t>
            </w:r>
            <w:r w:rsidRPr="002A0B25">
              <w:rPr>
                <w:rFonts w:ascii="Times New Roman" w:hAnsi="Times New Roman"/>
              </w:rPr>
              <w:t>характеристика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интонаций</w:t>
            </w:r>
            <w:r w:rsidRPr="002A0B25">
              <w:rPr>
                <w:rFonts w:ascii="Times New Roman" w:eastAsia="Times New Roman" w:hAnsi="Times New Roman"/>
              </w:rPr>
              <w:t xml:space="preserve">,  </w:t>
            </w:r>
            <w:r w:rsidRPr="002A0B25">
              <w:rPr>
                <w:rFonts w:ascii="Times New Roman" w:hAnsi="Times New Roman"/>
              </w:rPr>
              <w:t>речь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музыкального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героя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2A0B25" w:rsidRDefault="00CC3072" w:rsidP="002A0B25">
            <w:pPr>
              <w:spacing w:after="114"/>
              <w:rPr>
                <w:rFonts w:ascii="Times New Roman" w:hAnsi="Times New Roman"/>
              </w:rPr>
            </w:pPr>
            <w:r w:rsidRPr="002A0B25">
              <w:rPr>
                <w:rFonts w:ascii="Times New Roman" w:eastAsia="Times New Roman" w:hAnsi="Times New Roman"/>
              </w:rPr>
              <w:lastRenderedPageBreak/>
              <w:t>2-</w:t>
            </w:r>
            <w:r w:rsidRPr="002A0B25">
              <w:rPr>
                <w:rFonts w:ascii="Times New Roman" w:hAnsi="Times New Roman"/>
              </w:rPr>
              <w:t>хчастная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форма</w:t>
            </w:r>
            <w:r w:rsidRPr="002A0B25">
              <w:rPr>
                <w:rFonts w:ascii="Times New Roman" w:eastAsia="Times New Roman" w:hAnsi="Times New Roman"/>
              </w:rPr>
              <w:t xml:space="preserve"> - </w:t>
            </w:r>
            <w:r w:rsidRPr="002A0B25">
              <w:rPr>
                <w:rFonts w:ascii="Times New Roman" w:hAnsi="Times New Roman"/>
              </w:rPr>
              <w:t>песенно</w:t>
            </w:r>
            <w:r w:rsidRPr="002A0B25">
              <w:rPr>
                <w:rFonts w:ascii="Times New Roman" w:eastAsia="Times New Roman" w:hAnsi="Times New Roman"/>
              </w:rPr>
              <w:t>-</w:t>
            </w:r>
            <w:r w:rsidRPr="002A0B25">
              <w:rPr>
                <w:rFonts w:ascii="Times New Roman" w:hAnsi="Times New Roman"/>
              </w:rPr>
              <w:t>танцевальные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жанры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2A0B25" w:rsidRDefault="00CC3072" w:rsidP="002A0B25">
            <w:pPr>
              <w:spacing w:after="115"/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Введение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буквенных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обозначений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структурных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единиц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2A0B25" w:rsidRDefault="00CC3072" w:rsidP="002A0B25">
            <w:pPr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Трехчастная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форма</w:t>
            </w:r>
            <w:r w:rsidRPr="002A0B25">
              <w:rPr>
                <w:rFonts w:ascii="Times New Roman" w:eastAsia="Times New Roman" w:hAnsi="Times New Roman"/>
              </w:rPr>
              <w:t xml:space="preserve">: </w:t>
            </w:r>
            <w:r w:rsidRPr="002A0B25">
              <w:rPr>
                <w:rFonts w:ascii="Times New Roman" w:hAnsi="Times New Roman"/>
              </w:rPr>
              <w:t>анализ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пьес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из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детского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репертуара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и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пьес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из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собственного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исполнительского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репертуара</w:t>
            </w:r>
            <w:r w:rsidRPr="002A0B25">
              <w:rPr>
                <w:rFonts w:ascii="Times New Roman" w:eastAsia="Times New Roman" w:hAnsi="Times New Roman"/>
              </w:rPr>
              <w:t xml:space="preserve"> </w:t>
            </w:r>
            <w:r w:rsidRPr="002A0B25">
              <w:rPr>
                <w:rFonts w:ascii="Times New Roman" w:hAnsi="Times New Roman"/>
              </w:rPr>
              <w:t>учащихся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2A0B25" w:rsidRDefault="00CC3072" w:rsidP="002A0B25">
            <w:pPr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Вариации</w:t>
            </w:r>
            <w:r w:rsidRPr="002A0B25">
              <w:rPr>
                <w:rFonts w:ascii="Times New Roman" w:eastAsia="Times New Roman" w:hAnsi="Times New Roman"/>
              </w:rPr>
              <w:t xml:space="preserve">. </w:t>
            </w:r>
          </w:p>
          <w:p w:rsidR="00CC3072" w:rsidRPr="00CC3072" w:rsidRDefault="00CC3072" w:rsidP="002A0B25">
            <w:pPr>
              <w:spacing w:after="116"/>
              <w:rPr>
                <w:rFonts w:ascii="Times New Roman" w:hAnsi="Times New Roman"/>
              </w:rPr>
            </w:pPr>
            <w:r w:rsidRPr="002A0B25">
              <w:rPr>
                <w:rFonts w:ascii="Times New Roman" w:hAnsi="Times New Roman"/>
              </w:rPr>
              <w:t>Рондо</w:t>
            </w:r>
          </w:p>
        </w:tc>
        <w:tc>
          <w:tcPr>
            <w:tcW w:w="768" w:type="dxa"/>
          </w:tcPr>
          <w:p w:rsidR="00CC3072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939" w:type="dxa"/>
          </w:tcPr>
          <w:p w:rsidR="00CC3072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CC3072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CC3072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CC3072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Устный опрос </w:t>
            </w:r>
          </w:p>
        </w:tc>
      </w:tr>
      <w:tr w:rsidR="002A0B25" w:rsidTr="00CC3072">
        <w:tc>
          <w:tcPr>
            <w:tcW w:w="491" w:type="dxa"/>
          </w:tcPr>
          <w:p w:rsidR="002A0B25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7.2</w:t>
            </w:r>
          </w:p>
        </w:tc>
        <w:tc>
          <w:tcPr>
            <w:tcW w:w="3040" w:type="dxa"/>
          </w:tcPr>
          <w:p w:rsidR="00E62D23" w:rsidRPr="00E62D23" w:rsidRDefault="00E62D23" w:rsidP="00E62D23">
            <w:pPr>
              <w:rPr>
                <w:rFonts w:ascii="Times New Roman" w:hAnsi="Times New Roman"/>
              </w:rPr>
            </w:pPr>
            <w:r w:rsidRPr="00E62D23">
              <w:rPr>
                <w:rFonts w:ascii="Times New Roman" w:hAnsi="Times New Roman"/>
              </w:rPr>
              <w:t>Симфонический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оркестр</w:t>
            </w:r>
            <w:r w:rsidRPr="00E62D23">
              <w:rPr>
                <w:rFonts w:ascii="Times New Roman" w:eastAsia="Times New Roman" w:hAnsi="Times New Roman"/>
              </w:rPr>
              <w:t xml:space="preserve">.  </w:t>
            </w:r>
          </w:p>
          <w:p w:rsidR="002A0B25" w:rsidRPr="002A0B25" w:rsidRDefault="00E62D23" w:rsidP="00E62D23">
            <w:pPr>
              <w:rPr>
                <w:rFonts w:ascii="Times New Roman" w:hAnsi="Times New Roman"/>
              </w:rPr>
            </w:pPr>
            <w:r w:rsidRPr="00E62D23">
              <w:rPr>
                <w:rFonts w:ascii="Times New Roman" w:hAnsi="Times New Roman"/>
              </w:rPr>
              <w:t>Схема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расположения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инструментов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в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оркестре</w:t>
            </w:r>
            <w:r w:rsidRPr="00E62D23">
              <w:rPr>
                <w:rFonts w:ascii="Times New Roman" w:eastAsia="Times New Roman" w:hAnsi="Times New Roman"/>
              </w:rPr>
              <w:t>. «</w:t>
            </w:r>
            <w:r w:rsidRPr="00E62D23">
              <w:rPr>
                <w:rFonts w:ascii="Times New Roman" w:hAnsi="Times New Roman"/>
              </w:rPr>
              <w:t>Биографии</w:t>
            </w:r>
            <w:r w:rsidRPr="00E62D23">
              <w:rPr>
                <w:rFonts w:ascii="Times New Roman" w:eastAsia="Times New Roman" w:hAnsi="Times New Roman"/>
              </w:rPr>
              <w:t xml:space="preserve">» </w:t>
            </w:r>
            <w:r w:rsidRPr="00E62D23">
              <w:rPr>
                <w:rFonts w:ascii="Times New Roman" w:hAnsi="Times New Roman"/>
              </w:rPr>
              <w:t>отдельных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музыкальных</w:t>
            </w:r>
            <w:r w:rsidRPr="00E62D23">
              <w:rPr>
                <w:rFonts w:ascii="Times New Roman" w:eastAsia="Times New Roman" w:hAnsi="Times New Roman"/>
              </w:rPr>
              <w:t xml:space="preserve"> </w:t>
            </w:r>
            <w:r w:rsidRPr="00E62D23">
              <w:rPr>
                <w:rFonts w:ascii="Times New Roman" w:hAnsi="Times New Roman"/>
              </w:rPr>
              <w:t>инструментов</w:t>
            </w:r>
            <w:r w:rsidRPr="00E62D23">
              <w:rPr>
                <w:rFonts w:ascii="Times New Roman" w:eastAsia="Times New Roman" w:hAnsi="Times New Roman"/>
              </w:rPr>
              <w:t xml:space="preserve">. </w:t>
            </w:r>
            <w:r w:rsidRPr="00E62D23">
              <w:rPr>
                <w:rFonts w:ascii="Times New Roman" w:hAnsi="Times New Roman"/>
              </w:rPr>
              <w:t>Партитура</w:t>
            </w:r>
            <w:r w:rsidRPr="00E62D23"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768" w:type="dxa"/>
          </w:tcPr>
          <w:p w:rsidR="002A0B25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39" w:type="dxa"/>
          </w:tcPr>
          <w:p w:rsidR="002A0B25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8" w:type="dxa"/>
          </w:tcPr>
          <w:p w:rsidR="002A0B25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2A0B25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2A0B25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E62D23" w:rsidTr="00E62D23">
        <w:tc>
          <w:tcPr>
            <w:tcW w:w="9570" w:type="dxa"/>
            <w:gridSpan w:val="7"/>
          </w:tcPr>
          <w:p w:rsidR="00E62D23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Всего: 35 </w:t>
            </w:r>
          </w:p>
        </w:tc>
      </w:tr>
    </w:tbl>
    <w:p w:rsidR="006A0340" w:rsidRPr="00D616C7" w:rsidRDefault="006A0340" w:rsidP="00A92079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6A0340" w:rsidRPr="00E62D23" w:rsidRDefault="00394619" w:rsidP="00A92079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3</w:t>
      </w:r>
      <w:r w:rsidR="00E62D23" w:rsidRPr="00E62D23">
        <w:rPr>
          <w:rFonts w:ascii="Times New Roman" w:eastAsia="Times New Roman" w:hAnsi="Times New Roman"/>
          <w:b/>
          <w:sz w:val="28"/>
          <w:szCs w:val="28"/>
        </w:rPr>
        <w:t>. Содержание программы:</w:t>
      </w:r>
    </w:p>
    <w:p w:rsidR="00E62D23" w:rsidRPr="00E62D23" w:rsidRDefault="00E62D23" w:rsidP="00A92079">
      <w:pPr>
        <w:spacing w:after="0" w:line="240" w:lineRule="auto"/>
        <w:ind w:right="2" w:firstLine="567"/>
        <w:jc w:val="both"/>
        <w:rPr>
          <w:rFonts w:ascii="Times New Roman" w:hAnsi="Times New Roman"/>
          <w:b/>
          <w:sz w:val="28"/>
          <w:szCs w:val="28"/>
        </w:rPr>
      </w:pPr>
      <w:r w:rsidRPr="00E62D23">
        <w:rPr>
          <w:rFonts w:ascii="Times New Roman" w:hAnsi="Times New Roman"/>
          <w:b/>
          <w:sz w:val="28"/>
          <w:szCs w:val="28"/>
        </w:rPr>
        <w:t>Первый</w:t>
      </w:r>
      <w:r w:rsidRPr="00E62D23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62D23">
        <w:rPr>
          <w:rFonts w:ascii="Times New Roman" w:hAnsi="Times New Roman"/>
          <w:b/>
          <w:sz w:val="28"/>
          <w:szCs w:val="28"/>
        </w:rPr>
        <w:t>год</w:t>
      </w:r>
      <w:r w:rsidRPr="00E62D23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62D23">
        <w:rPr>
          <w:rFonts w:ascii="Times New Roman" w:hAnsi="Times New Roman"/>
          <w:b/>
          <w:sz w:val="28"/>
          <w:szCs w:val="28"/>
        </w:rPr>
        <w:t>обучения</w:t>
      </w:r>
      <w:r w:rsidRPr="00E62D23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1: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Характеристика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музыкального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звука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Колокольный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звон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колокольные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созвучия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разных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композиторов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Состояние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внутренней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тишины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Слушание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изображение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ударов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колокола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различными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движениями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пластикой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Колокольная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>: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Утренняя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молитва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церкви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Волшебная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флейта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волшебных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колокольчиков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2: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Пластика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движения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Метроритм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Тембровое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своеобразие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Музыкальные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часы</w:t>
      </w:r>
      <w:r w:rsidRPr="00206866">
        <w:rPr>
          <w:rFonts w:ascii="Times New Roman" w:eastAsia="Times New Roman" w:hAnsi="Times New Roman"/>
          <w:sz w:val="28"/>
          <w:szCs w:val="28"/>
        </w:rPr>
        <w:t>, «</w:t>
      </w:r>
      <w:r w:rsidRPr="00206866">
        <w:rPr>
          <w:rFonts w:ascii="Times New Roman" w:hAnsi="Times New Roman"/>
          <w:sz w:val="28"/>
          <w:szCs w:val="28"/>
        </w:rPr>
        <w:t>шаги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музыкальных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героев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: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Золушка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Полночь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Гавот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Гаврили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: «</w:t>
      </w:r>
      <w:r w:rsidRPr="00206866">
        <w:rPr>
          <w:rFonts w:ascii="Times New Roman" w:hAnsi="Times New Roman"/>
          <w:sz w:val="28"/>
          <w:szCs w:val="28"/>
        </w:rPr>
        <w:t>Часы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Русская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206866">
        <w:rPr>
          <w:rFonts w:ascii="Times New Roman" w:hAnsi="Times New Roman"/>
          <w:sz w:val="28"/>
          <w:szCs w:val="28"/>
        </w:rPr>
        <w:t>Дроздок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пещере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горного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короля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Сказка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Салтане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Три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чуда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Болезнь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куклы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деревянных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солдатиков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Вальс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Полька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Черномора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Мусоргский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Картинки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выставки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proofErr w:type="gramStart"/>
      <w:r w:rsidRPr="00206866">
        <w:rPr>
          <w:rFonts w:ascii="Times New Roman" w:hAnsi="Times New Roman"/>
          <w:sz w:val="28"/>
          <w:szCs w:val="28"/>
        </w:rPr>
        <w:t>Быдло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», « </w:t>
      </w:r>
      <w:r w:rsidRPr="00206866">
        <w:rPr>
          <w:rFonts w:ascii="Times New Roman" w:hAnsi="Times New Roman"/>
          <w:sz w:val="28"/>
          <w:szCs w:val="28"/>
        </w:rPr>
        <w:t>Прогулка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юношества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Дед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Мороз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Боккерини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Менуэт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Штраус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полька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proofErr w:type="gramStart"/>
      <w:r w:rsidRPr="00206866">
        <w:rPr>
          <w:rFonts w:ascii="Times New Roman" w:hAnsi="Times New Roman"/>
          <w:sz w:val="28"/>
          <w:szCs w:val="28"/>
        </w:rPr>
        <w:t>Трик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трак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3: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Мелодический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рисунок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его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выразительные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свойства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фразировка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Рубинштейн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Мелодия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lastRenderedPageBreak/>
        <w:t>Ф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Шуберт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eastAsia="Times New Roman" w:hAnsi="Times New Roman"/>
          <w:sz w:val="28"/>
          <w:szCs w:val="28"/>
        </w:rPr>
        <w:t>Ave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eastAsia="Times New Roman" w:hAnsi="Times New Roman"/>
          <w:sz w:val="28"/>
          <w:szCs w:val="28"/>
        </w:rPr>
        <w:t>Maria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Мусоргский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Картинки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выставки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невылупившихся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птенцов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Сен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Санс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206866">
        <w:rPr>
          <w:rFonts w:ascii="Times New Roman" w:hAnsi="Times New Roman"/>
          <w:sz w:val="28"/>
          <w:szCs w:val="28"/>
        </w:rPr>
        <w:t>Лебедь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Грезы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Сказка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Салтане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Полет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шмеля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Дождь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радуга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Золушка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Гавот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Турецкое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Даргомыжский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 </w:t>
      </w:r>
      <w:r w:rsidRPr="00206866">
        <w:rPr>
          <w:rFonts w:ascii="Times New Roman" w:hAnsi="Times New Roman"/>
          <w:sz w:val="28"/>
          <w:szCs w:val="28"/>
        </w:rPr>
        <w:t>Старый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капрал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Шуберт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Шарманщик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Токката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206866">
        <w:rPr>
          <w:rFonts w:ascii="Times New Roman" w:hAnsi="Times New Roman"/>
          <w:sz w:val="28"/>
          <w:szCs w:val="28"/>
        </w:rPr>
        <w:t>фрагм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.)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Мусоргский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цикл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углу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«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няней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4: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Сказочные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сюжеты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Первое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знакомство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Щелкунчик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дивертисмент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206866">
        <w:rPr>
          <w:rFonts w:ascii="Times New Roman" w:hAnsi="Times New Roman"/>
          <w:sz w:val="28"/>
          <w:szCs w:val="28"/>
        </w:rPr>
        <w:t>действия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5: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Интонация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совокупность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всех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элементов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музыкального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языка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>.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206866">
        <w:rPr>
          <w:rFonts w:ascii="Times New Roman" w:hAnsi="Times New Roman"/>
          <w:sz w:val="28"/>
          <w:szCs w:val="28"/>
        </w:rPr>
        <w:t>Разные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типы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интонации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речи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  <w:r w:rsidRPr="00206866">
        <w:rPr>
          <w:rFonts w:ascii="Times New Roman" w:hAnsi="Times New Roman"/>
          <w:sz w:val="28"/>
          <w:szCs w:val="28"/>
        </w:rPr>
        <w:t>интонация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вздоха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удивления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вопроса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угрозы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насмешки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фанфары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ожидания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скороговорки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End"/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Кабалевский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Плакса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proofErr w:type="gramStart"/>
      <w:r w:rsidRPr="00206866">
        <w:rPr>
          <w:rFonts w:ascii="Times New Roman" w:hAnsi="Times New Roman"/>
          <w:sz w:val="28"/>
          <w:szCs w:val="28"/>
        </w:rPr>
        <w:t>Злюка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Резвушка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Сказка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Салтане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хор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хо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хо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proofErr w:type="spellStart"/>
      <w:r w:rsidRPr="00206866">
        <w:rPr>
          <w:rFonts w:ascii="Times New Roman" w:hAnsi="Times New Roman"/>
          <w:sz w:val="28"/>
          <w:szCs w:val="28"/>
        </w:rPr>
        <w:t>нюшкиох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!»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Евгений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Онегин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Вступление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206866">
        <w:rPr>
          <w:rFonts w:ascii="Times New Roman" w:hAnsi="Times New Roman"/>
          <w:sz w:val="28"/>
          <w:szCs w:val="28"/>
        </w:rPr>
        <w:t>фрагм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.)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Первая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утрата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Калинников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Киска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Народные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колыбельные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Садко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колыбельная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Волховы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Гречанинов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Мазурка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Свадьба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Фигаро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ария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Фигаро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Мальчик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резвый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206866">
        <w:rPr>
          <w:rFonts w:ascii="Times New Roman" w:hAnsi="Times New Roman"/>
          <w:sz w:val="28"/>
          <w:szCs w:val="28"/>
        </w:rPr>
        <w:t>Шехеразада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spellStart"/>
      <w:r w:rsidRPr="00206866">
        <w:rPr>
          <w:rFonts w:ascii="Times New Roman" w:hAnsi="Times New Roman"/>
          <w:sz w:val="28"/>
          <w:szCs w:val="28"/>
        </w:rPr>
        <w:t>Шахриара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Шехеразады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Дж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Россини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Дуэт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кошечек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канон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Какое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чудное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мгновенье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Фарлафа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Шуберт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Лесной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6: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звуковое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пространство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Фактура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тембр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ладогармонические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краски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206866">
        <w:rPr>
          <w:rFonts w:ascii="Times New Roman" w:hAnsi="Times New Roman"/>
          <w:sz w:val="28"/>
          <w:szCs w:val="28"/>
        </w:rPr>
        <w:t>Ариэтта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Птичка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Бабочка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Весной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сюита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Пер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Гюнт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Утро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Мусоргский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Картинки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выставки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proofErr w:type="gramStart"/>
      <w:r w:rsidRPr="00206866">
        <w:rPr>
          <w:rFonts w:ascii="Times New Roman" w:hAnsi="Times New Roman"/>
          <w:sz w:val="28"/>
          <w:szCs w:val="28"/>
        </w:rPr>
        <w:t>Быдло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», « </w:t>
      </w:r>
      <w:r w:rsidRPr="00206866">
        <w:rPr>
          <w:rFonts w:ascii="Times New Roman" w:hAnsi="Times New Roman"/>
          <w:sz w:val="28"/>
          <w:szCs w:val="28"/>
        </w:rPr>
        <w:t>Прогулка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Старинная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французская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Утро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Дождь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радуга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lastRenderedPageBreak/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кантата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Александр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Невский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Ледовое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побоище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r w:rsidRPr="00206866">
        <w:rPr>
          <w:rFonts w:ascii="Times New Roman" w:hAnsi="Times New Roman"/>
          <w:sz w:val="28"/>
          <w:szCs w:val="28"/>
        </w:rPr>
        <w:t>фрагмент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Волшебная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флейта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дуэт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Папагено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Папагены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Свиридов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Колыбельная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Вивальди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Времена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Весна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7: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Сказка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Голоса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музыкальных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инструментов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Сказочные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сюжеты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обобщающая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Пространственно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звуковой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образ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стихии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воды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огня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Чтение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Жар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птица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русских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сказок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Бабу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Ягу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былины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206866">
        <w:rPr>
          <w:rFonts w:ascii="Times New Roman" w:hAnsi="Times New Roman"/>
          <w:sz w:val="28"/>
          <w:szCs w:val="28"/>
        </w:rPr>
        <w:t>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Садко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Баба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Мусоргский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Картинки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выставки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Избушка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курьих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ножках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Лядов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Кикимора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Дождь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радуга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Шуберт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путь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Форель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Римский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Садко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вступление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Океан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— </w:t>
      </w:r>
      <w:r w:rsidRPr="00206866">
        <w:rPr>
          <w:rFonts w:ascii="Times New Roman" w:hAnsi="Times New Roman"/>
          <w:sz w:val="28"/>
          <w:szCs w:val="28"/>
        </w:rPr>
        <w:t>море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синее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>«</w:t>
      </w:r>
      <w:r w:rsidRPr="00206866">
        <w:rPr>
          <w:rFonts w:ascii="Times New Roman" w:hAnsi="Times New Roman"/>
          <w:sz w:val="28"/>
          <w:szCs w:val="28"/>
        </w:rPr>
        <w:t>Пляска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ручейков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речек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Пляс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золотых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рыбок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206866">
        <w:rPr>
          <w:rFonts w:ascii="Times New Roman" w:hAnsi="Times New Roman"/>
          <w:sz w:val="28"/>
          <w:szCs w:val="28"/>
        </w:rPr>
        <w:t>Шехеразада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моря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Сен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Санс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Аквариум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6726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Ручеек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Свиридов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Дождик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Стравинский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Жар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птица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Пляс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Жар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птицы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2283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Симфоническая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«</w:t>
      </w:r>
      <w:r>
        <w:rPr>
          <w:rFonts w:ascii="Times New Roman" w:hAnsi="Times New Roman"/>
          <w:sz w:val="28"/>
          <w:szCs w:val="28"/>
        </w:rPr>
        <w:t xml:space="preserve">Петя  </w:t>
      </w:r>
      <w:r w:rsidRPr="00206866">
        <w:rPr>
          <w:rFonts w:ascii="Times New Roman" w:hAnsi="Times New Roman"/>
          <w:sz w:val="28"/>
          <w:szCs w:val="28"/>
        </w:rPr>
        <w:t>волк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FF33FD">
        <w:rPr>
          <w:rFonts w:ascii="Times New Roman" w:hAnsi="Times New Roman"/>
          <w:b/>
          <w:sz w:val="28"/>
          <w:szCs w:val="28"/>
        </w:rPr>
        <w:t>Второй</w:t>
      </w:r>
      <w:r w:rsidRPr="00FF33FD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FF33FD">
        <w:rPr>
          <w:rFonts w:ascii="Times New Roman" w:hAnsi="Times New Roman"/>
          <w:b/>
          <w:sz w:val="28"/>
          <w:szCs w:val="28"/>
        </w:rPr>
        <w:t>год</w:t>
      </w:r>
      <w:r w:rsidRPr="00FF33FD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FF33FD">
        <w:rPr>
          <w:rFonts w:ascii="Times New Roman" w:hAnsi="Times New Roman"/>
          <w:b/>
          <w:sz w:val="28"/>
          <w:szCs w:val="28"/>
        </w:rPr>
        <w:t>обучения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1: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Музыкальная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способы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создания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музыкального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образа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Золотой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петушок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Вступление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579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Утро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Дождь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радуга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Карнавал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2 ,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3) </w:t>
      </w:r>
      <w:r w:rsidRPr="00206866">
        <w:rPr>
          <w:rFonts w:ascii="Times New Roman" w:hAnsi="Times New Roman"/>
          <w:sz w:val="28"/>
          <w:szCs w:val="28"/>
        </w:rPr>
        <w:t>пьесы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Мусоргского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пройденные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206866">
        <w:rPr>
          <w:rFonts w:ascii="Times New Roman" w:hAnsi="Times New Roman"/>
          <w:sz w:val="28"/>
          <w:szCs w:val="28"/>
        </w:rPr>
        <w:t>классе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Ромео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Джульетта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Джульетта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девочка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Танец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рыцарей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Золушка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Па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шаль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Вальс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2: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Основные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приемы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развития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Первое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знакомство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понятием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содержания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Представление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музыкальном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герое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Краткие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сведения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музыкальных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стилях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Шуман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юношества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Сицилийская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Дед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Мороз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Сладкая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грёза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Новая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кукла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Весной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Вальс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Гендель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Пассакалия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Бах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Полонез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lastRenderedPageBreak/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Моцарт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Турецкое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Римский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206866">
        <w:rPr>
          <w:rFonts w:ascii="Times New Roman" w:hAnsi="Times New Roman"/>
          <w:sz w:val="28"/>
          <w:szCs w:val="28"/>
        </w:rPr>
        <w:t>Шехерезада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моря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Шехеразады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Шемаханской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царицы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увертюра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Свадьба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Фигаро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Вивальди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206866">
        <w:rPr>
          <w:rFonts w:ascii="Times New Roman" w:hAnsi="Times New Roman"/>
          <w:sz w:val="28"/>
          <w:szCs w:val="28"/>
        </w:rPr>
        <w:t>часть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206866">
        <w:rPr>
          <w:rFonts w:ascii="Times New Roman" w:hAnsi="Times New Roman"/>
          <w:sz w:val="28"/>
          <w:szCs w:val="28"/>
        </w:rPr>
        <w:t>Охота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концерта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Осень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Свиридов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повести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Пушкина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Метель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Военный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Полет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шмеля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Тарантелла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« </w:t>
      </w:r>
      <w:r w:rsidRPr="00206866">
        <w:rPr>
          <w:rFonts w:ascii="Times New Roman" w:hAnsi="Times New Roman"/>
          <w:sz w:val="28"/>
          <w:szCs w:val="28"/>
        </w:rPr>
        <w:t>Пятнашки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сцены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Поэт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говорит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Мимолетности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Соната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gramStart"/>
      <w:r w:rsidRPr="00206866">
        <w:rPr>
          <w:rFonts w:ascii="Times New Roman" w:hAnsi="Times New Roman"/>
          <w:sz w:val="28"/>
          <w:szCs w:val="28"/>
        </w:rPr>
        <w:t>До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мажор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-545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Бах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gramStart"/>
      <w:r w:rsidRPr="00206866">
        <w:rPr>
          <w:rFonts w:ascii="Times New Roman" w:hAnsi="Times New Roman"/>
          <w:sz w:val="28"/>
          <w:szCs w:val="28"/>
        </w:rPr>
        <w:t>Токката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r w:rsidRPr="00206866">
        <w:rPr>
          <w:rFonts w:ascii="Times New Roman" w:hAnsi="Times New Roman"/>
          <w:sz w:val="28"/>
          <w:szCs w:val="28"/>
        </w:rPr>
        <w:t>или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eastAsia="Times New Roman" w:hAnsi="Times New Roman"/>
          <w:sz w:val="28"/>
          <w:szCs w:val="28"/>
        </w:rPr>
        <w:t>Sinfonia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Партиты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206866">
        <w:rPr>
          <w:rFonts w:ascii="Times New Roman" w:hAnsi="Times New Roman"/>
          <w:sz w:val="28"/>
          <w:szCs w:val="28"/>
        </w:rPr>
        <w:t>до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раздел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End"/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206866">
        <w:rPr>
          <w:rFonts w:ascii="Times New Roman" w:eastAsia="Times New Roman" w:hAnsi="Times New Roman"/>
          <w:sz w:val="28"/>
          <w:szCs w:val="28"/>
        </w:rPr>
        <w:t>«</w:t>
      </w:r>
      <w:proofErr w:type="spellStart"/>
      <w:r w:rsidRPr="00206866">
        <w:rPr>
          <w:rFonts w:ascii="Times New Roman" w:eastAsia="Times New Roman" w:hAnsi="Times New Roman"/>
          <w:sz w:val="28"/>
          <w:szCs w:val="28"/>
        </w:rPr>
        <w:t>Grave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»), </w:t>
      </w:r>
      <w:r w:rsidRPr="00206866">
        <w:rPr>
          <w:rFonts w:ascii="Times New Roman" w:hAnsi="Times New Roman"/>
          <w:sz w:val="28"/>
          <w:szCs w:val="28"/>
        </w:rPr>
        <w:t>Полонез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End"/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Маленькая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ночная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серенада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proofErr w:type="spellStart"/>
      <w:r w:rsidRPr="00206866">
        <w:rPr>
          <w:rFonts w:ascii="Times New Roman" w:hAnsi="Times New Roman"/>
          <w:sz w:val="28"/>
          <w:szCs w:val="28"/>
        </w:rPr>
        <w:t>фрагм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.)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Шопен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Ноктюрн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206866">
        <w:rPr>
          <w:rFonts w:ascii="Times New Roman" w:hAnsi="Times New Roman"/>
          <w:sz w:val="28"/>
          <w:szCs w:val="28"/>
        </w:rPr>
        <w:t>фрагм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.)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Дебюсси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206866">
        <w:rPr>
          <w:rFonts w:ascii="Times New Roman" w:hAnsi="Times New Roman"/>
          <w:sz w:val="28"/>
          <w:szCs w:val="28"/>
        </w:rPr>
        <w:t>Снег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танцует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3: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Музыкальный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синтаксис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Фраза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структурная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единица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Приемы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вариационного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изменения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Легкие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вариации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детского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репертуара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Карнавал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2, 3.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4: </w:t>
      </w:r>
      <w:r w:rsidRPr="00206866">
        <w:rPr>
          <w:rFonts w:ascii="Times New Roman" w:hAnsi="Times New Roman"/>
          <w:sz w:val="28"/>
          <w:szCs w:val="28"/>
        </w:rPr>
        <w:t>Процесс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становления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формы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сонате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Развитие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воплощение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фабулы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действенного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начала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Шесть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венских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сонатин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6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Скарлатти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Соната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27,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>-152 (</w:t>
      </w:r>
      <w:r w:rsidRPr="00206866">
        <w:rPr>
          <w:rFonts w:ascii="Times New Roman" w:hAnsi="Times New Roman"/>
          <w:sz w:val="28"/>
          <w:szCs w:val="28"/>
        </w:rPr>
        <w:t>том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206866">
        <w:rPr>
          <w:rFonts w:ascii="Times New Roman" w:hAnsi="Times New Roman"/>
          <w:sz w:val="28"/>
          <w:szCs w:val="28"/>
        </w:rPr>
        <w:t>под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Николаева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Симфония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40, 1 </w:t>
      </w:r>
      <w:r w:rsidRPr="00206866">
        <w:rPr>
          <w:rFonts w:ascii="Times New Roman" w:hAnsi="Times New Roman"/>
          <w:sz w:val="28"/>
          <w:szCs w:val="28"/>
        </w:rPr>
        <w:t>часть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206866">
        <w:rPr>
          <w:rFonts w:ascii="Times New Roman" w:hAnsi="Times New Roman"/>
          <w:sz w:val="28"/>
          <w:szCs w:val="28"/>
        </w:rPr>
        <w:t>фрагм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.), «</w:t>
      </w:r>
      <w:r w:rsidRPr="00206866">
        <w:rPr>
          <w:rFonts w:ascii="Times New Roman" w:hAnsi="Times New Roman"/>
          <w:sz w:val="28"/>
          <w:szCs w:val="28"/>
        </w:rPr>
        <w:t>Детская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симфония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495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Моцарт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Репетиция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концерту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Концерт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клавесина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5: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Кульминация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этап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развития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Развитие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музыкального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образа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способы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достижения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кульминации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Щелкунчик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Рост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елки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Па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- </w:t>
      </w:r>
      <w:r w:rsidRPr="00206866">
        <w:rPr>
          <w:rFonts w:ascii="Times New Roman" w:hAnsi="Times New Roman"/>
          <w:sz w:val="28"/>
          <w:szCs w:val="28"/>
        </w:rPr>
        <w:t>де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- </w:t>
      </w:r>
      <w:r w:rsidRPr="00206866">
        <w:rPr>
          <w:rFonts w:ascii="Times New Roman" w:hAnsi="Times New Roman"/>
          <w:sz w:val="28"/>
          <w:szCs w:val="28"/>
        </w:rPr>
        <w:t>де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Времена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Баркарола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 </w:t>
      </w:r>
      <w:r w:rsidRPr="00206866">
        <w:rPr>
          <w:rFonts w:ascii="Times New Roman" w:hAnsi="Times New Roman"/>
          <w:sz w:val="28"/>
          <w:szCs w:val="28"/>
        </w:rPr>
        <w:t>Утро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« </w:t>
      </w:r>
      <w:r w:rsidRPr="00206866">
        <w:rPr>
          <w:rFonts w:ascii="Times New Roman" w:hAnsi="Times New Roman"/>
          <w:sz w:val="28"/>
          <w:szCs w:val="28"/>
        </w:rPr>
        <w:t>Весной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канон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Какое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чудное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мгновенье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Кантата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Александр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Невский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Ледовое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побоище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proofErr w:type="spellStart"/>
      <w:r w:rsidRPr="00206866">
        <w:rPr>
          <w:rFonts w:ascii="Times New Roman" w:hAnsi="Times New Roman"/>
          <w:sz w:val="28"/>
          <w:szCs w:val="28"/>
        </w:rPr>
        <w:t>фрагм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.)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Маленькие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прелюдии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фуги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Инвенция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206866">
        <w:rPr>
          <w:rFonts w:ascii="Times New Roman" w:hAnsi="Times New Roman"/>
          <w:sz w:val="28"/>
          <w:szCs w:val="28"/>
        </w:rPr>
        <w:t>до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мажор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Денисов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Маленький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канон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Свиридов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Колдун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Раскаяние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319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Старинная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французская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6: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Выразительные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возможности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вокальной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lastRenderedPageBreak/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Евгений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Онегин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дуэт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gramStart"/>
      <w:r w:rsidRPr="00206866">
        <w:rPr>
          <w:rFonts w:ascii="Times New Roman" w:hAnsi="Times New Roman"/>
          <w:sz w:val="28"/>
          <w:szCs w:val="28"/>
        </w:rPr>
        <w:t>Слыхали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квартет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канон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дуэт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Папагено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Папагены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; </w:t>
      </w:r>
      <w:r w:rsidRPr="00206866">
        <w:rPr>
          <w:rFonts w:ascii="Times New Roman" w:hAnsi="Times New Roman"/>
          <w:sz w:val="28"/>
          <w:szCs w:val="28"/>
        </w:rPr>
        <w:t>дуэт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Фигаро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Сюзанны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40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канон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Какое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чудное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мгновенье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Камаринская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Камаринская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исполнении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оркестра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русских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Камаринская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Персидский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Свиридов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Колыбельная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7: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Программная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Продолжение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Содержание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Времена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камелька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Масленица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Святки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Вивальди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Времена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« </w:t>
      </w:r>
      <w:r w:rsidRPr="00206866">
        <w:rPr>
          <w:rFonts w:ascii="Times New Roman" w:hAnsi="Times New Roman"/>
          <w:sz w:val="28"/>
          <w:szCs w:val="28"/>
        </w:rPr>
        <w:t>Зима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8: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Приемы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создания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комических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образов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  <w:r w:rsidRPr="00206866">
        <w:rPr>
          <w:rFonts w:ascii="Times New Roman" w:hAnsi="Times New Roman"/>
          <w:sz w:val="28"/>
          <w:szCs w:val="28"/>
        </w:rPr>
        <w:t>утрирование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интонаций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неожиданные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резкие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смены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звучании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r w:rsidRPr="00206866">
        <w:rPr>
          <w:rFonts w:ascii="Times New Roman" w:hAnsi="Times New Roman"/>
          <w:sz w:val="28"/>
          <w:szCs w:val="28"/>
        </w:rPr>
        <w:t>игровая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логика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206866">
        <w:rPr>
          <w:rFonts w:ascii="Times New Roman" w:hAnsi="Times New Roman"/>
          <w:sz w:val="28"/>
          <w:szCs w:val="28"/>
        </w:rPr>
        <w:t>Игра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ритмов</w:t>
      </w:r>
      <w:r w:rsidRPr="00206866">
        <w:rPr>
          <w:rFonts w:ascii="Times New Roman" w:eastAsia="Times New Roman" w:hAnsi="Times New Roman"/>
          <w:sz w:val="28"/>
          <w:szCs w:val="28"/>
        </w:rPr>
        <w:t>, «</w:t>
      </w:r>
      <w:r w:rsidRPr="00206866">
        <w:rPr>
          <w:rFonts w:ascii="Times New Roman" w:hAnsi="Times New Roman"/>
          <w:sz w:val="28"/>
          <w:szCs w:val="28"/>
        </w:rPr>
        <w:t>неверных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нот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дразнилки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преувеличения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частушки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школьной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жизни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Детская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Пятнашки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Шествие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кузнечиков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Галоп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Золушка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Любовь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трем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апельсинам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Скерцо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Кабалевский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Клоуны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токката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Джоплин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Рэгтайм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992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Стравинский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spellStart"/>
      <w:r w:rsidRPr="00206866">
        <w:rPr>
          <w:rFonts w:ascii="Times New Roman" w:hAnsi="Times New Roman"/>
          <w:sz w:val="28"/>
          <w:szCs w:val="28"/>
        </w:rPr>
        <w:t>бале</w:t>
      </w:r>
      <w:proofErr w:type="gramStart"/>
      <w:r w:rsidRPr="00206866">
        <w:rPr>
          <w:rFonts w:ascii="Times New Roman" w:hAnsi="Times New Roman"/>
          <w:sz w:val="28"/>
          <w:szCs w:val="28"/>
        </w:rPr>
        <w:t>т</w:t>
      </w:r>
      <w:r w:rsidRPr="00206866">
        <w:rPr>
          <w:rFonts w:ascii="Times New Roman" w:eastAsia="Times New Roman" w:hAnsi="Times New Roman"/>
          <w:sz w:val="28"/>
          <w:szCs w:val="28"/>
        </w:rPr>
        <w:t>«</w:t>
      </w:r>
      <w:proofErr w:type="gramEnd"/>
      <w:r w:rsidRPr="00206866">
        <w:rPr>
          <w:rFonts w:ascii="Times New Roman" w:hAnsi="Times New Roman"/>
          <w:sz w:val="28"/>
          <w:szCs w:val="28"/>
        </w:rPr>
        <w:t>Жар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птица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proofErr w:type="gramStart"/>
      <w:r w:rsidRPr="00206866">
        <w:rPr>
          <w:rFonts w:ascii="Times New Roman" w:hAnsi="Times New Roman"/>
          <w:sz w:val="28"/>
          <w:szCs w:val="28"/>
        </w:rPr>
        <w:t>Поганый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пляс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Кощеева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царства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Дебюсси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Кукольный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кэк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уок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2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Третий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обучения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1: </w:t>
      </w:r>
      <w:r w:rsidRPr="00206866">
        <w:rPr>
          <w:rFonts w:ascii="Times New Roman" w:hAnsi="Times New Roman"/>
          <w:sz w:val="28"/>
          <w:szCs w:val="28"/>
        </w:rPr>
        <w:t>Народное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творчество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Годовой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круг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календарных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праздников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Календарные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Цикл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осенних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праздников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Колыбельные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206866">
        <w:rPr>
          <w:rFonts w:ascii="Times New Roman" w:hAnsi="Times New Roman"/>
          <w:sz w:val="28"/>
          <w:szCs w:val="28"/>
        </w:rPr>
        <w:t>потешки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считалки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хороводные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игровые</w:t>
      </w:r>
      <w:r w:rsidRPr="00206866">
        <w:rPr>
          <w:rFonts w:ascii="Times New Roman" w:eastAsia="Times New Roman" w:hAnsi="Times New Roman"/>
          <w:sz w:val="28"/>
          <w:szCs w:val="28"/>
        </w:rPr>
        <w:t>: «</w:t>
      </w:r>
      <w:r w:rsidRPr="00206866">
        <w:rPr>
          <w:rFonts w:ascii="Times New Roman" w:hAnsi="Times New Roman"/>
          <w:sz w:val="28"/>
          <w:szCs w:val="28"/>
        </w:rPr>
        <w:t>Каравай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Заинька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медведя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206866">
        <w:rPr>
          <w:rFonts w:ascii="Times New Roman" w:hAnsi="Times New Roman"/>
          <w:sz w:val="28"/>
          <w:szCs w:val="28"/>
        </w:rPr>
        <w:t>во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бору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r w:rsidRPr="00206866">
        <w:rPr>
          <w:rFonts w:ascii="Times New Roman" w:hAnsi="Times New Roman"/>
          <w:sz w:val="28"/>
          <w:szCs w:val="28"/>
        </w:rPr>
        <w:t>два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варианта</w:t>
      </w:r>
      <w:r w:rsidRPr="00206866">
        <w:rPr>
          <w:rFonts w:ascii="Times New Roman" w:eastAsia="Times New Roman" w:hAnsi="Times New Roman"/>
          <w:sz w:val="28"/>
          <w:szCs w:val="28"/>
        </w:rPr>
        <w:t>), «</w:t>
      </w:r>
      <w:r w:rsidRPr="00206866">
        <w:rPr>
          <w:rFonts w:ascii="Times New Roman" w:hAnsi="Times New Roman"/>
          <w:sz w:val="28"/>
          <w:szCs w:val="28"/>
        </w:rPr>
        <w:t>Во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саду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ли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r w:rsidRPr="00206866">
        <w:rPr>
          <w:rFonts w:ascii="Times New Roman" w:hAnsi="Times New Roman"/>
          <w:sz w:val="28"/>
          <w:szCs w:val="28"/>
        </w:rPr>
        <w:t>два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варианта</w:t>
      </w:r>
      <w:r w:rsidRPr="00206866">
        <w:rPr>
          <w:rFonts w:ascii="Times New Roman" w:eastAsia="Times New Roman" w:hAnsi="Times New Roman"/>
          <w:sz w:val="28"/>
          <w:szCs w:val="28"/>
        </w:rPr>
        <w:t>), «</w:t>
      </w:r>
      <w:r w:rsidRPr="00206866">
        <w:rPr>
          <w:rFonts w:ascii="Times New Roman" w:hAnsi="Times New Roman"/>
          <w:sz w:val="28"/>
          <w:szCs w:val="28"/>
        </w:rPr>
        <w:t>Курочки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петушки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Дрема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Где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был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Иванушка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Комара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женить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будем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Царь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городу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гуляет</w:t>
      </w:r>
      <w:r w:rsidRPr="00206866">
        <w:rPr>
          <w:rFonts w:ascii="Times New Roman" w:eastAsia="Times New Roman" w:hAnsi="Times New Roman"/>
          <w:sz w:val="28"/>
          <w:szCs w:val="28"/>
        </w:rPr>
        <w:t>»,  «</w:t>
      </w:r>
      <w:r w:rsidRPr="00206866">
        <w:rPr>
          <w:rFonts w:ascii="Times New Roman" w:hAnsi="Times New Roman"/>
          <w:sz w:val="28"/>
          <w:szCs w:val="28"/>
        </w:rPr>
        <w:t>Вью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вью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вью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капусточку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»;  </w:t>
      </w:r>
      <w:r w:rsidRPr="00206866">
        <w:rPr>
          <w:rFonts w:ascii="Times New Roman" w:hAnsi="Times New Roman"/>
          <w:sz w:val="28"/>
          <w:szCs w:val="28"/>
        </w:rPr>
        <w:t>величальные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206866">
        <w:rPr>
          <w:rFonts w:ascii="Times New Roman" w:hAnsi="Times New Roman"/>
          <w:sz w:val="28"/>
          <w:szCs w:val="28"/>
        </w:rPr>
        <w:t>Кто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хороший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кто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моден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кто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гость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большой</w:t>
      </w:r>
      <w:r w:rsidRPr="00206866">
        <w:rPr>
          <w:rFonts w:ascii="Times New Roman" w:eastAsia="Times New Roman" w:hAnsi="Times New Roman"/>
          <w:sz w:val="28"/>
          <w:szCs w:val="28"/>
        </w:rPr>
        <w:t>»).</w:t>
      </w:r>
      <w:r w:rsidRPr="00206866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2: </w:t>
      </w:r>
      <w:r w:rsidRPr="00206866">
        <w:rPr>
          <w:rFonts w:ascii="Times New Roman" w:hAnsi="Times New Roman"/>
          <w:sz w:val="28"/>
          <w:szCs w:val="28"/>
        </w:rPr>
        <w:t>Протяжные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лирические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плачи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>.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Яркие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поэтические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образы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особенности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мелодии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ритма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многоголосие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Былины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206866">
        <w:rPr>
          <w:rFonts w:ascii="Times New Roman" w:hAnsi="Times New Roman"/>
          <w:sz w:val="28"/>
          <w:szCs w:val="28"/>
        </w:rPr>
        <w:t>эпические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сказания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Особенности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речи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ритмики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размера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Примеры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исполнения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былин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народными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сказителями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Исторические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Претворение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мелодии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речкою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Дарьею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Римского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206866">
        <w:rPr>
          <w:rFonts w:ascii="Times New Roman" w:hAnsi="Times New Roman"/>
          <w:sz w:val="28"/>
          <w:szCs w:val="28"/>
        </w:rPr>
        <w:t>Сеча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Керженце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»).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: </w:t>
      </w:r>
      <w:r w:rsidRPr="00206866">
        <w:rPr>
          <w:rFonts w:ascii="Times New Roman" w:eastAsia="Times New Roman" w:hAnsi="Times New Roman"/>
          <w:sz w:val="28"/>
          <w:szCs w:val="28"/>
        </w:rPr>
        <w:t>«</w:t>
      </w:r>
      <w:r w:rsidRPr="00206866">
        <w:rPr>
          <w:rFonts w:ascii="Times New Roman" w:hAnsi="Times New Roman"/>
          <w:sz w:val="28"/>
          <w:szCs w:val="28"/>
        </w:rPr>
        <w:t>Полоса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моя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морю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Не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одна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то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поле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дороженька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Вниз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матушке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Волге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Ты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моя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Не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летай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соловей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»;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lastRenderedPageBreak/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Бородин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Князь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Игорь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Плач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Ярославны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хор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ты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свет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Римского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Русская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речкою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hAnsi="Times New Roman"/>
          <w:sz w:val="28"/>
          <w:szCs w:val="28"/>
        </w:rPr>
        <w:t>обработка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>«</w:t>
      </w:r>
      <w:r w:rsidRPr="00206866">
        <w:rPr>
          <w:rFonts w:ascii="Times New Roman" w:hAnsi="Times New Roman"/>
          <w:sz w:val="28"/>
          <w:szCs w:val="28"/>
        </w:rPr>
        <w:t>Сеча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Керженце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Сказание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невидимом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граде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Китеже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3: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Pr="00206866">
        <w:rPr>
          <w:rFonts w:ascii="Times New Roman" w:hAnsi="Times New Roman"/>
          <w:sz w:val="28"/>
          <w:szCs w:val="28"/>
        </w:rPr>
        <w:t>Жанры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Первичные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жанры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концертные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жанры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Выхожу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один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дорогу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Среди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долины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ровныя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Славны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были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наши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деды</w:t>
      </w:r>
      <w:r w:rsidRPr="00206866">
        <w:rPr>
          <w:rFonts w:ascii="Times New Roman" w:eastAsia="Times New Roman" w:hAnsi="Times New Roman"/>
          <w:sz w:val="28"/>
          <w:szCs w:val="28"/>
        </w:rPr>
        <w:t>»,  «</w:t>
      </w:r>
      <w:r w:rsidRPr="00206866">
        <w:rPr>
          <w:rFonts w:ascii="Times New Roman" w:hAnsi="Times New Roman"/>
          <w:sz w:val="28"/>
          <w:szCs w:val="28"/>
        </w:rPr>
        <w:t>Степь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степь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кругом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Вечерний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звон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Грянул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внезапно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гром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»;  </w:t>
      </w:r>
      <w:r w:rsidRPr="00206866">
        <w:rPr>
          <w:rFonts w:ascii="Times New Roman" w:hAnsi="Times New Roman"/>
          <w:sz w:val="28"/>
          <w:szCs w:val="28"/>
        </w:rPr>
        <w:t>канты</w:t>
      </w:r>
      <w:r w:rsidRPr="00206866">
        <w:rPr>
          <w:rFonts w:ascii="Times New Roman" w:eastAsia="Times New Roman" w:hAnsi="Times New Roman"/>
          <w:sz w:val="28"/>
          <w:szCs w:val="28"/>
        </w:rPr>
        <w:t>: «</w:t>
      </w:r>
      <w:proofErr w:type="gramStart"/>
      <w:r w:rsidRPr="00206866">
        <w:rPr>
          <w:rFonts w:ascii="Times New Roman" w:hAnsi="Times New Roman"/>
          <w:sz w:val="28"/>
          <w:szCs w:val="28"/>
        </w:rPr>
        <w:t>Орле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Российский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Начну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играти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скрипицах</w:t>
      </w:r>
      <w:r w:rsidRPr="00206866">
        <w:rPr>
          <w:rFonts w:ascii="Times New Roman" w:eastAsia="Times New Roman" w:hAnsi="Times New Roman"/>
          <w:sz w:val="28"/>
          <w:szCs w:val="28"/>
        </w:rPr>
        <w:t>» (</w:t>
      </w:r>
      <w:r w:rsidRPr="00206866">
        <w:rPr>
          <w:rFonts w:ascii="Times New Roman" w:hAnsi="Times New Roman"/>
          <w:sz w:val="28"/>
          <w:szCs w:val="28"/>
        </w:rPr>
        <w:t>или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другие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выбору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педагога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); </w:t>
      </w: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Вариации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Среди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долины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ровныя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»; 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Жизнь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царя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хор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Славься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4: </w:t>
      </w:r>
      <w:r w:rsidRPr="00206866">
        <w:rPr>
          <w:rFonts w:ascii="Times New Roman" w:hAnsi="Times New Roman"/>
          <w:sz w:val="28"/>
          <w:szCs w:val="28"/>
        </w:rPr>
        <w:t>Марши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Свиридов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Военный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Дж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Верди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Аида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tabs>
          <w:tab w:val="center" w:pos="1693"/>
          <w:tab w:val="center" w:pos="4301"/>
          <w:tab w:val="right" w:pos="1047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ab/>
      </w:r>
      <w:proofErr w:type="spellStart"/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eastAsia="Times New Roman" w:hAnsi="Times New Roman"/>
          <w:sz w:val="28"/>
          <w:szCs w:val="28"/>
        </w:rPr>
        <w:tab/>
        <w:t>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proofErr w:type="gramStart"/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eastAsia="Times New Roman" w:hAnsi="Times New Roman"/>
          <w:sz w:val="28"/>
          <w:szCs w:val="28"/>
        </w:rPr>
        <w:tab/>
        <w:t xml:space="preserve">», </w:t>
      </w:r>
      <w:proofErr w:type="gramEnd"/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Щелкунчик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Любовь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трем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апельсинам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; 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Ромео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Джульетта</w:t>
      </w:r>
      <w:r w:rsidRPr="00206866">
        <w:rPr>
          <w:rFonts w:ascii="Times New Roman" w:eastAsia="Times New Roman" w:hAnsi="Times New Roman"/>
          <w:sz w:val="28"/>
          <w:szCs w:val="28"/>
        </w:rPr>
        <w:t>»:  «</w:t>
      </w:r>
      <w:r w:rsidRPr="00206866">
        <w:rPr>
          <w:rFonts w:ascii="Times New Roman" w:hAnsi="Times New Roman"/>
          <w:sz w:val="28"/>
          <w:szCs w:val="28"/>
        </w:rPr>
        <w:t>Танец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рыцарей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пещере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горного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короля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Черномора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Шопен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Прелюдия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206866">
        <w:rPr>
          <w:rFonts w:ascii="Times New Roman" w:hAnsi="Times New Roman"/>
          <w:sz w:val="28"/>
          <w:szCs w:val="28"/>
        </w:rPr>
        <w:t>до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минор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5: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Обычаи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традиции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зимних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праздников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gramStart"/>
      <w:r w:rsidRPr="00206866">
        <w:rPr>
          <w:rFonts w:ascii="Times New Roman" w:hAnsi="Times New Roman"/>
          <w:sz w:val="28"/>
          <w:szCs w:val="28"/>
        </w:rPr>
        <w:t>Зазимка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зима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Сею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вею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Коляда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proofErr w:type="spellStart"/>
      <w:r w:rsidRPr="00206866">
        <w:rPr>
          <w:rFonts w:ascii="Times New Roman" w:hAnsi="Times New Roman"/>
          <w:sz w:val="28"/>
          <w:szCs w:val="28"/>
        </w:rPr>
        <w:t>маледа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Как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ходила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Коляда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206866">
        <w:rPr>
          <w:rFonts w:ascii="Times New Roman" w:hAnsi="Times New Roman"/>
          <w:sz w:val="28"/>
          <w:szCs w:val="28"/>
        </w:rPr>
        <w:t>Авсень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Слава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Добрый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тебе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вечер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ласковый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хозяин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>«</w:t>
      </w:r>
      <w:r w:rsidRPr="00206866">
        <w:rPr>
          <w:rFonts w:ascii="Times New Roman" w:hAnsi="Times New Roman"/>
          <w:sz w:val="28"/>
          <w:szCs w:val="28"/>
        </w:rPr>
        <w:t>Ой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206866">
        <w:rPr>
          <w:rFonts w:ascii="Times New Roman" w:hAnsi="Times New Roman"/>
          <w:sz w:val="28"/>
          <w:szCs w:val="28"/>
        </w:rPr>
        <w:t>авсень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Уж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золото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хороню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Лядов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Восемь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русских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</w:t>
      </w:r>
      <w:r w:rsidRPr="00206866">
        <w:rPr>
          <w:rFonts w:ascii="Times New Roman" w:eastAsia="Times New Roman" w:hAnsi="Times New Roman"/>
          <w:sz w:val="28"/>
          <w:szCs w:val="28"/>
        </w:rPr>
        <w:t>» («</w:t>
      </w:r>
      <w:r w:rsidRPr="00206866">
        <w:rPr>
          <w:rFonts w:ascii="Times New Roman" w:hAnsi="Times New Roman"/>
          <w:sz w:val="28"/>
          <w:szCs w:val="28"/>
        </w:rPr>
        <w:t>Коляда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») </w:t>
      </w:r>
    </w:p>
    <w:p w:rsidR="00E62D23" w:rsidRPr="00206866" w:rsidRDefault="00E62D23" w:rsidP="00A92079">
      <w:pPr>
        <w:spacing w:after="0" w:line="240" w:lineRule="auto"/>
        <w:ind w:right="49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Римский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Слава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6: </w:t>
      </w:r>
      <w:r w:rsidRPr="00206866">
        <w:rPr>
          <w:rFonts w:ascii="Times New Roman" w:hAnsi="Times New Roman"/>
          <w:sz w:val="28"/>
          <w:szCs w:val="28"/>
        </w:rPr>
        <w:t>Танцы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Танцы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19 </w:t>
      </w:r>
      <w:r w:rsidRPr="00206866">
        <w:rPr>
          <w:rFonts w:ascii="Times New Roman" w:hAnsi="Times New Roman"/>
          <w:sz w:val="28"/>
          <w:szCs w:val="28"/>
        </w:rPr>
        <w:t>века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Старинные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танцы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сюит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Генделя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206866">
        <w:rPr>
          <w:rFonts w:ascii="Times New Roman" w:hAnsi="Times New Roman"/>
          <w:sz w:val="28"/>
          <w:szCs w:val="28"/>
        </w:rPr>
        <w:t>Ж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Рамо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Перселла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Баха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Танцы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народов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мира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Европейские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танцы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19 </w:t>
      </w:r>
      <w:r w:rsidRPr="00206866">
        <w:rPr>
          <w:rFonts w:ascii="Times New Roman" w:hAnsi="Times New Roman"/>
          <w:sz w:val="28"/>
          <w:szCs w:val="28"/>
        </w:rPr>
        <w:t>века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7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  <w:r w:rsidRPr="00206866">
        <w:rPr>
          <w:rFonts w:ascii="Times New Roman" w:hAnsi="Times New Roman"/>
          <w:sz w:val="28"/>
          <w:szCs w:val="28"/>
        </w:rPr>
        <w:t>Масленица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Цикл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gramStart"/>
      <w:r w:rsidRPr="00206866">
        <w:rPr>
          <w:rFonts w:ascii="Times New Roman" w:hAnsi="Times New Roman"/>
          <w:sz w:val="28"/>
          <w:szCs w:val="28"/>
        </w:rPr>
        <w:t>весеннее</w:t>
      </w:r>
      <w:r w:rsidRPr="00206866">
        <w:rPr>
          <w:rFonts w:ascii="Times New Roman" w:eastAsia="Times New Roman" w:hAnsi="Times New Roman"/>
          <w:b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летних</w:t>
      </w:r>
      <w:proofErr w:type="gramEnd"/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праздников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Сретенье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206866">
        <w:rPr>
          <w:rFonts w:ascii="Times New Roman" w:hAnsi="Times New Roman"/>
          <w:sz w:val="28"/>
          <w:szCs w:val="28"/>
        </w:rPr>
        <w:t>встреча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зимы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весны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Масленица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206866">
        <w:rPr>
          <w:rFonts w:ascii="Times New Roman" w:hAnsi="Times New Roman"/>
          <w:sz w:val="28"/>
          <w:szCs w:val="28"/>
        </w:rPr>
        <w:t>один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передвижных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праздников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Сюжеты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Обряд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проводов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масленицы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РимскогоКорсакова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Снегурочка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206866">
        <w:rPr>
          <w:rFonts w:ascii="Times New Roman" w:hAnsi="Times New Roman"/>
          <w:sz w:val="28"/>
          <w:szCs w:val="28"/>
        </w:rPr>
        <w:t>Встреча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весны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(</w:t>
      </w:r>
      <w:r w:rsidRPr="00206866">
        <w:rPr>
          <w:rFonts w:ascii="Times New Roman" w:hAnsi="Times New Roman"/>
          <w:sz w:val="28"/>
          <w:szCs w:val="28"/>
        </w:rPr>
        <w:t>образы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птиц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).  </w:t>
      </w:r>
      <w:proofErr w:type="spellStart"/>
      <w:r w:rsidRPr="00206866">
        <w:rPr>
          <w:rFonts w:ascii="Times New Roman" w:hAnsi="Times New Roman"/>
          <w:sz w:val="28"/>
          <w:szCs w:val="28"/>
        </w:rPr>
        <w:t>Заклички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веснянки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Различные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типы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хороводов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драматизация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Вступление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Шуберт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Шарманщик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Времена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Песнь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жаворонка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романс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Жаворонок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lastRenderedPageBreak/>
        <w:t>Н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Римский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Корсаков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Садко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вступление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Снегурочка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вступление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Период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Гайдн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Соната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мажор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часть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1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симфоническая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сказка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Петя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волк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тема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Пети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Ж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Рамо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Тамбурин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Баркарола</w:t>
      </w:r>
      <w:r w:rsidRPr="00206866">
        <w:rPr>
          <w:rFonts w:ascii="Times New Roman" w:eastAsia="Times New Roman" w:hAnsi="Times New Roman"/>
          <w:sz w:val="28"/>
          <w:szCs w:val="28"/>
        </w:rPr>
        <w:t>», 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>»:  «</w:t>
      </w:r>
      <w:r w:rsidRPr="00206866">
        <w:rPr>
          <w:rFonts w:ascii="Times New Roman" w:hAnsi="Times New Roman"/>
          <w:sz w:val="28"/>
          <w:szCs w:val="28"/>
        </w:rPr>
        <w:t>Утренняя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молитва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Шопен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Прелюдия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206866">
        <w:rPr>
          <w:rFonts w:ascii="Times New Roman" w:hAnsi="Times New Roman"/>
          <w:sz w:val="28"/>
          <w:szCs w:val="28"/>
        </w:rPr>
        <w:t>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мажор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Маленькие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прелюдии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i/>
          <w:sz w:val="28"/>
          <w:szCs w:val="28"/>
        </w:rPr>
        <w:t>2-</w:t>
      </w:r>
      <w:r w:rsidRPr="00206866">
        <w:rPr>
          <w:rFonts w:ascii="Times New Roman" w:hAnsi="Times New Roman"/>
          <w:sz w:val="28"/>
          <w:szCs w:val="28"/>
        </w:rPr>
        <w:t>х</w:t>
      </w:r>
      <w:r w:rsidRPr="00206866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i/>
          <w:sz w:val="28"/>
          <w:szCs w:val="28"/>
        </w:rPr>
        <w:t xml:space="preserve"> 3-</w:t>
      </w:r>
      <w:r w:rsidRPr="00206866">
        <w:rPr>
          <w:rFonts w:ascii="Times New Roman" w:hAnsi="Times New Roman"/>
          <w:sz w:val="28"/>
          <w:szCs w:val="28"/>
        </w:rPr>
        <w:t>частные</w:t>
      </w:r>
      <w:r w:rsidRPr="00206866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формы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E62D23" w:rsidRPr="00206866" w:rsidRDefault="00E62D23" w:rsidP="00A92079">
      <w:pPr>
        <w:tabs>
          <w:tab w:val="center" w:pos="1693"/>
          <w:tab w:val="center" w:pos="4315"/>
          <w:tab w:val="center" w:pos="7324"/>
          <w:tab w:val="right" w:pos="1047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ab/>
      </w:r>
      <w:proofErr w:type="spellStart"/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eastAsia="Times New Roman" w:hAnsi="Times New Roman"/>
          <w:sz w:val="28"/>
          <w:szCs w:val="28"/>
        </w:rPr>
        <w:tab/>
        <w:t>«</w:t>
      </w:r>
      <w:r w:rsidRPr="00206866">
        <w:rPr>
          <w:rFonts w:ascii="Times New Roman" w:hAnsi="Times New Roman"/>
          <w:sz w:val="28"/>
          <w:szCs w:val="28"/>
        </w:rPr>
        <w:t>Детский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альбом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eastAsia="Times New Roman" w:hAnsi="Times New Roman"/>
          <w:sz w:val="28"/>
          <w:szCs w:val="28"/>
        </w:rPr>
        <w:tab/>
        <w:t>«</w:t>
      </w:r>
      <w:r w:rsidRPr="00206866">
        <w:rPr>
          <w:rFonts w:ascii="Times New Roman" w:hAnsi="Times New Roman"/>
          <w:sz w:val="28"/>
          <w:szCs w:val="28"/>
        </w:rPr>
        <w:t>Шарманщик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206866">
        <w:rPr>
          <w:rFonts w:ascii="Times New Roman" w:eastAsia="Times New Roman" w:hAnsi="Times New Roman"/>
          <w:sz w:val="28"/>
          <w:szCs w:val="28"/>
        </w:rPr>
        <w:tab/>
        <w:t>«</w:t>
      </w:r>
      <w:proofErr w:type="gramStart"/>
      <w:r w:rsidRPr="00206866">
        <w:rPr>
          <w:rFonts w:ascii="Times New Roman" w:hAnsi="Times New Roman"/>
          <w:sz w:val="28"/>
          <w:szCs w:val="28"/>
        </w:rPr>
        <w:t>Старинная</w:t>
      </w:r>
      <w:proofErr w:type="gram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французская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песенка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Шуман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 </w:t>
      </w:r>
      <w:r w:rsidRPr="00206866">
        <w:rPr>
          <w:rFonts w:ascii="Times New Roman" w:hAnsi="Times New Roman"/>
          <w:sz w:val="28"/>
          <w:szCs w:val="28"/>
        </w:rPr>
        <w:t>Первая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утрата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пьесы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песни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выбору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педагога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Ж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Рамо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Тамбурин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Б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206866">
        <w:rPr>
          <w:rFonts w:ascii="Times New Roman" w:hAnsi="Times New Roman"/>
          <w:sz w:val="28"/>
          <w:szCs w:val="28"/>
        </w:rPr>
        <w:t>Кабалевский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токката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Рондо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Фарлафа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Прокофьев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Любовь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трем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апельсинам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Марш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Ромео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Джульетта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Джульетта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r w:rsidRPr="00206866">
        <w:rPr>
          <w:rFonts w:ascii="Times New Roman" w:hAnsi="Times New Roman"/>
          <w:sz w:val="28"/>
          <w:szCs w:val="28"/>
        </w:rPr>
        <w:t>девочка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Свадьба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Фигаро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ария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Фигаро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Мальчик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резвый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Вивальди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Времена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года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Бородин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романс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Спящая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княжна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Вариации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Г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Ф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Гендель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Чакона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Волшебная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флейта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вариации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колокольчиков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603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М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Глинка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Руслан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Людмила</w:t>
      </w:r>
      <w:r w:rsidRPr="00206866">
        <w:rPr>
          <w:rFonts w:ascii="Times New Roman" w:eastAsia="Times New Roman" w:hAnsi="Times New Roman"/>
          <w:sz w:val="28"/>
          <w:szCs w:val="28"/>
        </w:rPr>
        <w:t>»: «</w:t>
      </w:r>
      <w:r w:rsidRPr="00206866">
        <w:rPr>
          <w:rFonts w:ascii="Times New Roman" w:hAnsi="Times New Roman"/>
          <w:sz w:val="28"/>
          <w:szCs w:val="28"/>
        </w:rPr>
        <w:t>Персидский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хор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Раздел</w:t>
      </w:r>
      <w:r w:rsidRPr="00206866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9: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Симфонический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оркестр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Схема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расположения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оркестре</w:t>
      </w:r>
      <w:r w:rsidRPr="00206866">
        <w:rPr>
          <w:rFonts w:ascii="Times New Roman" w:eastAsia="Times New Roman" w:hAnsi="Times New Roman"/>
          <w:sz w:val="28"/>
          <w:szCs w:val="28"/>
        </w:rPr>
        <w:t>. «</w:t>
      </w:r>
      <w:r w:rsidRPr="00206866">
        <w:rPr>
          <w:rFonts w:ascii="Times New Roman" w:hAnsi="Times New Roman"/>
          <w:sz w:val="28"/>
          <w:szCs w:val="28"/>
        </w:rPr>
        <w:t>Биографии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206866">
        <w:rPr>
          <w:rFonts w:ascii="Times New Roman" w:hAnsi="Times New Roman"/>
          <w:sz w:val="28"/>
          <w:szCs w:val="28"/>
        </w:rPr>
        <w:t>отдельных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Партитура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Индивидуальные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сообщения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музыкальных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композиторах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Определение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на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слух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тембров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инструментов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Самостоятельная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работа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Изготовление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карточек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206866">
        <w:rPr>
          <w:rFonts w:ascii="Times New Roman" w:hAnsi="Times New Roman"/>
          <w:sz w:val="28"/>
          <w:szCs w:val="28"/>
        </w:rPr>
        <w:t>рисунков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инструментов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симфонического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оркестра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62D23" w:rsidRPr="00206866" w:rsidRDefault="00E62D23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  <w:u w:val="single" w:color="000000"/>
        </w:rPr>
        <w:t>Музыкальный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 xml:space="preserve"> </w:t>
      </w:r>
      <w:r w:rsidRPr="00206866">
        <w:rPr>
          <w:rFonts w:ascii="Times New Roman" w:hAnsi="Times New Roman"/>
          <w:sz w:val="28"/>
          <w:szCs w:val="28"/>
          <w:u w:val="single" w:color="000000"/>
        </w:rPr>
        <w:t>материал</w:t>
      </w:r>
      <w:r w:rsidRPr="00206866">
        <w:rPr>
          <w:rFonts w:ascii="Times New Roman" w:eastAsia="Times New Roman" w:hAnsi="Times New Roman"/>
          <w:sz w:val="28"/>
          <w:szCs w:val="28"/>
          <w:u w:val="single" w:color="000000"/>
        </w:rPr>
        <w:t>: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Б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Бриттен</w:t>
      </w:r>
      <w:r w:rsidRPr="00206866">
        <w:rPr>
          <w:rFonts w:ascii="Times New Roman" w:eastAsia="Times New Roman" w:hAnsi="Times New Roman"/>
          <w:sz w:val="28"/>
          <w:szCs w:val="28"/>
        </w:rPr>
        <w:t>-</w:t>
      </w:r>
      <w:proofErr w:type="spellStart"/>
      <w:r w:rsidRPr="00206866">
        <w:rPr>
          <w:rFonts w:ascii="Times New Roman" w:hAnsi="Times New Roman"/>
          <w:sz w:val="28"/>
          <w:szCs w:val="28"/>
        </w:rPr>
        <w:t>Перселл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Путешествие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по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оркестру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Э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Григ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Танец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206866">
        <w:rPr>
          <w:rFonts w:ascii="Times New Roman" w:hAnsi="Times New Roman"/>
          <w:sz w:val="28"/>
          <w:szCs w:val="28"/>
        </w:rPr>
        <w:t>Анитры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Моцарт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Концерт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для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валторны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№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4, </w:t>
      </w:r>
      <w:r w:rsidRPr="00206866">
        <w:rPr>
          <w:rFonts w:ascii="Times New Roman" w:hAnsi="Times New Roman"/>
          <w:sz w:val="28"/>
          <w:szCs w:val="28"/>
        </w:rPr>
        <w:t>часть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3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Щелкунчик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Вальс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цветов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Испанский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танец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62D23" w:rsidRPr="00206866" w:rsidRDefault="00E62D23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eastAsia="Times New Roman" w:hAnsi="Times New Roman"/>
          <w:sz w:val="28"/>
          <w:szCs w:val="28"/>
        </w:rPr>
        <w:t>(«</w:t>
      </w:r>
      <w:r w:rsidRPr="00206866">
        <w:rPr>
          <w:rFonts w:ascii="Times New Roman" w:hAnsi="Times New Roman"/>
          <w:sz w:val="28"/>
          <w:szCs w:val="28"/>
        </w:rPr>
        <w:t>Шоколад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») </w:t>
      </w:r>
    </w:p>
    <w:p w:rsidR="00E62D23" w:rsidRPr="00206866" w:rsidRDefault="00E62D23" w:rsidP="00A92079">
      <w:pPr>
        <w:spacing w:after="0" w:line="240" w:lineRule="auto"/>
        <w:ind w:right="1177" w:firstLine="567"/>
        <w:jc w:val="both"/>
        <w:rPr>
          <w:rFonts w:ascii="Times New Roman" w:hAnsi="Times New Roman"/>
          <w:sz w:val="28"/>
          <w:szCs w:val="28"/>
        </w:rPr>
      </w:pPr>
      <w:r w:rsidRPr="00206866">
        <w:rPr>
          <w:rFonts w:ascii="Times New Roman" w:hAnsi="Times New Roman"/>
          <w:sz w:val="28"/>
          <w:szCs w:val="28"/>
        </w:rPr>
        <w:t>П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И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Чайковский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балет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Лебединое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озеро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Неаполитанский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танец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К</w:t>
      </w:r>
      <w:r w:rsidRPr="00206866">
        <w:rPr>
          <w:rFonts w:ascii="Times New Roman" w:eastAsia="Times New Roman" w:hAnsi="Times New Roman"/>
          <w:sz w:val="28"/>
          <w:szCs w:val="28"/>
        </w:rPr>
        <w:t>.</w:t>
      </w:r>
      <w:r w:rsidRPr="00206866">
        <w:rPr>
          <w:rFonts w:ascii="Times New Roman" w:hAnsi="Times New Roman"/>
          <w:sz w:val="28"/>
          <w:szCs w:val="28"/>
        </w:rPr>
        <w:t>В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206866">
        <w:rPr>
          <w:rFonts w:ascii="Times New Roman" w:hAnsi="Times New Roman"/>
          <w:sz w:val="28"/>
          <w:szCs w:val="28"/>
        </w:rPr>
        <w:t>Глюк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  <w:r w:rsidRPr="00206866">
        <w:rPr>
          <w:rFonts w:ascii="Times New Roman" w:hAnsi="Times New Roman"/>
          <w:sz w:val="28"/>
          <w:szCs w:val="28"/>
        </w:rPr>
        <w:t>опера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206866">
        <w:rPr>
          <w:rFonts w:ascii="Times New Roman" w:hAnsi="Times New Roman"/>
          <w:sz w:val="28"/>
          <w:szCs w:val="28"/>
        </w:rPr>
        <w:t>Орфей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206866">
        <w:rPr>
          <w:rFonts w:ascii="Times New Roman" w:hAnsi="Times New Roman"/>
          <w:sz w:val="28"/>
          <w:szCs w:val="28"/>
        </w:rPr>
        <w:t>Мелодия</w:t>
      </w:r>
      <w:r w:rsidRPr="0020686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FF33FD" w:rsidRDefault="00FF33FD" w:rsidP="00A92079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FF33FD" w:rsidRDefault="00394619" w:rsidP="00A920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F33FD">
        <w:rPr>
          <w:rFonts w:ascii="Times New Roman" w:hAnsi="Times New Roman"/>
          <w:b/>
          <w:sz w:val="28"/>
          <w:szCs w:val="28"/>
        </w:rPr>
        <w:t>. Организационно-педагогические условия реализации программы</w:t>
      </w:r>
      <w:r w:rsidR="004A1980">
        <w:rPr>
          <w:rFonts w:ascii="Times New Roman" w:hAnsi="Times New Roman"/>
          <w:b/>
          <w:sz w:val="28"/>
          <w:szCs w:val="28"/>
        </w:rPr>
        <w:t>: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4A1980">
        <w:rPr>
          <w:color w:val="000000"/>
          <w:sz w:val="28"/>
          <w:szCs w:val="28"/>
        </w:rPr>
        <w:lastRenderedPageBreak/>
        <w:t xml:space="preserve">Наличие учебной аудитории для занятий, оснащенной пианино/роялями, </w:t>
      </w:r>
      <w:proofErr w:type="spellStart"/>
      <w:r w:rsidRPr="004A1980">
        <w:rPr>
          <w:color w:val="000000"/>
          <w:sz w:val="28"/>
          <w:szCs w:val="28"/>
        </w:rPr>
        <w:t>звукотехническим</w:t>
      </w:r>
      <w:proofErr w:type="spellEnd"/>
      <w:r w:rsidRPr="004A1980">
        <w:rPr>
          <w:color w:val="000000"/>
          <w:sz w:val="28"/>
          <w:szCs w:val="28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  <w:proofErr w:type="gramEnd"/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Наличие современного мультимедийного оборудования для просмотра видеоматериалов и прослушивания музыкальных произведений.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Наличие учебных и наглядных пособий, методической и справочной литературы.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Применение на уроках развивающих игр и творческих заданий.</w:t>
      </w:r>
    </w:p>
    <w:p w:rsidR="004A1980" w:rsidRPr="004A1980" w:rsidRDefault="004A1980" w:rsidP="00A9207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Проведение викторин.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Проведение творческих конкурсов.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Повышение преподавателем своей квалификации путём изучения методической литературы и обучения на курсах ведущих педагогов.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Владение современными технологиями.</w:t>
      </w:r>
    </w:p>
    <w:p w:rsidR="004A1980" w:rsidRPr="004A1980" w:rsidRDefault="004A1980" w:rsidP="00A92079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Эффективность используемой программы по предмету «Слушание</w:t>
      </w:r>
    </w:p>
    <w:p w:rsidR="004A1980" w:rsidRPr="004A1980" w:rsidRDefault="004A1980" w:rsidP="00A9207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музыки».</w:t>
      </w:r>
    </w:p>
    <w:p w:rsidR="004A1980" w:rsidRPr="004A1980" w:rsidRDefault="004A1980" w:rsidP="00A92079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 xml:space="preserve">Умение заинтересовать </w:t>
      </w:r>
      <w:proofErr w:type="gramStart"/>
      <w:r w:rsidRPr="004A1980">
        <w:rPr>
          <w:color w:val="000000"/>
          <w:sz w:val="28"/>
          <w:szCs w:val="28"/>
        </w:rPr>
        <w:t>обучающихся</w:t>
      </w:r>
      <w:proofErr w:type="gramEnd"/>
      <w:r w:rsidRPr="004A1980">
        <w:rPr>
          <w:color w:val="000000"/>
          <w:sz w:val="28"/>
          <w:szCs w:val="28"/>
        </w:rPr>
        <w:t xml:space="preserve"> этим предметом.</w:t>
      </w:r>
    </w:p>
    <w:p w:rsidR="004A1980" w:rsidRPr="004A1980" w:rsidRDefault="004A1980" w:rsidP="00A92079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 xml:space="preserve">Соблюдение </w:t>
      </w:r>
      <w:proofErr w:type="spellStart"/>
      <w:r w:rsidRPr="004A1980">
        <w:rPr>
          <w:color w:val="000000"/>
          <w:sz w:val="28"/>
          <w:szCs w:val="28"/>
        </w:rPr>
        <w:t>межпредметных</w:t>
      </w:r>
      <w:proofErr w:type="spellEnd"/>
      <w:r w:rsidRPr="004A1980">
        <w:rPr>
          <w:color w:val="000000"/>
          <w:sz w:val="28"/>
          <w:szCs w:val="28"/>
        </w:rPr>
        <w:t xml:space="preserve"> связей.</w:t>
      </w:r>
    </w:p>
    <w:p w:rsidR="004A1980" w:rsidRPr="004A1980" w:rsidRDefault="004A1980" w:rsidP="00A92079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Активный поиск новых форм и методов преподавания.</w:t>
      </w:r>
    </w:p>
    <w:p w:rsidR="004A1980" w:rsidRPr="004A1980" w:rsidRDefault="004A1980" w:rsidP="00A92079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Обмен опытом работы по предмету «Слушание музыки» с педагогами других музыкальных учебных заведений.</w:t>
      </w:r>
    </w:p>
    <w:p w:rsidR="004A1980" w:rsidRPr="004A1980" w:rsidRDefault="004A1980" w:rsidP="00A9207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4A1980">
        <w:rPr>
          <w:color w:val="000000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4A1980" w:rsidRDefault="004A1980" w:rsidP="00A9207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u w:val="single"/>
        </w:rPr>
      </w:pPr>
      <w:r w:rsidRPr="004A1980">
        <w:rPr>
          <w:color w:val="000000"/>
          <w:sz w:val="28"/>
          <w:szCs w:val="28"/>
          <w:u w:val="single"/>
        </w:rPr>
        <w:t>Реализация учебного плана по предмету «Слушание музыки» проводится в форме мелкогрупповых занятий численностью в среднем 10 человек.</w:t>
      </w:r>
    </w:p>
    <w:p w:rsidR="00532687" w:rsidRDefault="00394619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="00532687">
        <w:rPr>
          <w:rFonts w:ascii="Times New Roman" w:hAnsi="Times New Roman"/>
          <w:b/>
          <w:sz w:val="28"/>
          <w:szCs w:val="28"/>
        </w:rPr>
        <w:t>. Формы аттестации</w:t>
      </w:r>
      <w:proofErr w:type="gramStart"/>
      <w:r w:rsidR="00532687">
        <w:rPr>
          <w:rFonts w:ascii="Times New Roman" w:hAnsi="Times New Roman"/>
          <w:b/>
          <w:sz w:val="28"/>
          <w:szCs w:val="28"/>
        </w:rPr>
        <w:t>.</w:t>
      </w:r>
      <w:proofErr w:type="gramEnd"/>
      <w:r w:rsidR="00532687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532687">
        <w:rPr>
          <w:rFonts w:ascii="Times New Roman" w:hAnsi="Times New Roman"/>
          <w:b/>
          <w:sz w:val="28"/>
          <w:szCs w:val="28"/>
        </w:rPr>
        <w:t>к</w:t>
      </w:r>
      <w:proofErr w:type="gramEnd"/>
      <w:r w:rsidR="00532687">
        <w:rPr>
          <w:rFonts w:ascii="Times New Roman" w:hAnsi="Times New Roman"/>
          <w:b/>
          <w:sz w:val="28"/>
          <w:szCs w:val="28"/>
        </w:rPr>
        <w:t>онтроля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Текущий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контроль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знаний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умений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навыков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происходит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каждом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занятии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в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условиях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непосредственного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общения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с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учащимися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осуществляется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C24992">
        <w:rPr>
          <w:rFonts w:ascii="Times New Roman" w:hAnsi="Times New Roman"/>
          <w:sz w:val="28"/>
          <w:szCs w:val="28"/>
        </w:rPr>
        <w:t>в</w:t>
      </w:r>
      <w:proofErr w:type="gramEnd"/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следующих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C24992">
        <w:rPr>
          <w:rFonts w:ascii="Times New Roman" w:hAnsi="Times New Roman"/>
          <w:sz w:val="28"/>
          <w:szCs w:val="28"/>
        </w:rPr>
        <w:t>формах</w:t>
      </w:r>
      <w:proofErr w:type="gramEnd"/>
      <w:r w:rsidRPr="00C24992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532687" w:rsidRPr="00C24992" w:rsidRDefault="00532687" w:rsidP="00A92079">
      <w:pPr>
        <w:numPr>
          <w:ilvl w:val="0"/>
          <w:numId w:val="15"/>
        </w:numPr>
        <w:spacing w:after="0" w:line="240" w:lineRule="auto"/>
        <w:ind w:left="0"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беседа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устный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опрос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викторины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пройденному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материалу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532687" w:rsidRPr="00C24992" w:rsidRDefault="00532687" w:rsidP="00A92079">
      <w:pPr>
        <w:numPr>
          <w:ilvl w:val="0"/>
          <w:numId w:val="15"/>
        </w:numPr>
        <w:spacing w:after="0" w:line="240" w:lineRule="auto"/>
        <w:ind w:left="0"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обмен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мнениями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прослушанном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музыкальном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примере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532687" w:rsidRPr="00C24992" w:rsidRDefault="00532687" w:rsidP="00A92079">
      <w:pPr>
        <w:numPr>
          <w:ilvl w:val="0"/>
          <w:numId w:val="15"/>
        </w:numPr>
        <w:spacing w:after="0" w:line="240" w:lineRule="auto"/>
        <w:ind w:left="0" w:right="11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C24992">
        <w:rPr>
          <w:rFonts w:ascii="Times New Roman" w:hAnsi="Times New Roman"/>
          <w:sz w:val="28"/>
          <w:szCs w:val="28"/>
        </w:rPr>
        <w:t>представление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своих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творческих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работ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C24992">
        <w:rPr>
          <w:rFonts w:ascii="Times New Roman" w:hAnsi="Times New Roman"/>
          <w:sz w:val="28"/>
          <w:szCs w:val="28"/>
        </w:rPr>
        <w:t>сочинение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музыкальных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иллюстраций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gramEnd"/>
    </w:p>
    <w:p w:rsidR="00532687" w:rsidRDefault="00532687" w:rsidP="00A92079">
      <w:pPr>
        <w:spacing w:after="0" w:line="240" w:lineRule="auto"/>
        <w:ind w:right="11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письменные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работы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графику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схеме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таблицы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рисунки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B1144C" w:rsidRDefault="00394619" w:rsidP="00A92079">
      <w:pPr>
        <w:spacing w:after="0" w:line="240" w:lineRule="auto"/>
        <w:ind w:right="11"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6</w:t>
      </w:r>
      <w:r w:rsidR="00B1144C" w:rsidRPr="007A5DC8">
        <w:rPr>
          <w:rFonts w:ascii="Times New Roman" w:eastAsia="Times New Roman" w:hAnsi="Times New Roman"/>
          <w:b/>
          <w:sz w:val="28"/>
          <w:szCs w:val="28"/>
        </w:rPr>
        <w:t xml:space="preserve"> Оценочные материалы</w:t>
      </w:r>
      <w:r w:rsidR="00B1144C"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B1144C" w:rsidRDefault="00B1144C" w:rsidP="00A92079">
      <w:pPr>
        <w:spacing w:after="0" w:line="240" w:lineRule="auto"/>
        <w:ind w:right="11"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A379EE" w:rsidRPr="002B3AFD" w:rsidRDefault="00A379EE" w:rsidP="00A379E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B3AFD">
        <w:rPr>
          <w:rFonts w:ascii="Times New Roman" w:hAnsi="Times New Roman"/>
          <w:sz w:val="28"/>
          <w:szCs w:val="28"/>
        </w:rPr>
        <w:t>(«отлично») - содержательный и грамотный (с позиции русского языка) устный или письменный ответ с верным изложением  фактов. Точное определение на слух тематического материала пройденных сочинений. Свободное ориентирование  в определенных эпохах (историческом контексте, других видах искусств).</w:t>
      </w:r>
    </w:p>
    <w:p w:rsidR="00A379EE" w:rsidRPr="002B3AFD" w:rsidRDefault="00A379EE" w:rsidP="00A379E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B3AFD">
        <w:rPr>
          <w:rFonts w:ascii="Times New Roman" w:hAnsi="Times New Roman"/>
          <w:sz w:val="28"/>
          <w:szCs w:val="28"/>
        </w:rPr>
        <w:t xml:space="preserve"> («хорошо») - устный или письменный ответ, содержащий не более 2-3 незначительных ошибок. Определение на слух тематического материала </w:t>
      </w:r>
      <w:r w:rsidRPr="002B3AFD">
        <w:rPr>
          <w:rFonts w:ascii="Times New Roman" w:hAnsi="Times New Roman"/>
          <w:sz w:val="28"/>
          <w:szCs w:val="28"/>
        </w:rPr>
        <w:lastRenderedPageBreak/>
        <w:t xml:space="preserve">также содержит 2-3 неточности негрубого характера или 1 грубую ошибку и 1 незначительную. Ориентирование в историческом контексте может вызывать небольшое затруднение, требовать время на размышление, но в итоге дается  необходимый ответ. </w:t>
      </w:r>
    </w:p>
    <w:p w:rsidR="00A379EE" w:rsidRPr="002B3AFD" w:rsidRDefault="00A379EE" w:rsidP="00A379E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B3AFD">
        <w:rPr>
          <w:rFonts w:ascii="Times New Roman" w:hAnsi="Times New Roman"/>
          <w:sz w:val="28"/>
          <w:szCs w:val="28"/>
        </w:rPr>
        <w:t xml:space="preserve"> («удовлетворительно») - устный или письменный ответ, содержащий 3 грубые ошибки или 4-5 незначительных. В определении на слух тематического материала допускаются: 3 грубые ошибки или 4-5 незначительные. В целом ответ производит впечатление поверхностное, что говорит о недостаточно качественной или непродолжительной подготовке </w:t>
      </w:r>
      <w:proofErr w:type="gramStart"/>
      <w:r w:rsidRPr="002B3AFD">
        <w:rPr>
          <w:rFonts w:ascii="Times New Roman" w:hAnsi="Times New Roman"/>
          <w:sz w:val="28"/>
          <w:szCs w:val="28"/>
        </w:rPr>
        <w:t>обучающегося</w:t>
      </w:r>
      <w:proofErr w:type="gramEnd"/>
      <w:r w:rsidRPr="002B3AFD">
        <w:rPr>
          <w:rFonts w:ascii="Times New Roman" w:hAnsi="Times New Roman"/>
          <w:sz w:val="28"/>
          <w:szCs w:val="28"/>
        </w:rPr>
        <w:t xml:space="preserve">. </w:t>
      </w:r>
    </w:p>
    <w:p w:rsidR="00A379EE" w:rsidRPr="002B3AFD" w:rsidRDefault="00A379EE" w:rsidP="00A379E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B3AFD">
        <w:rPr>
          <w:rFonts w:ascii="Times New Roman" w:hAnsi="Times New Roman"/>
          <w:sz w:val="28"/>
          <w:szCs w:val="28"/>
        </w:rPr>
        <w:t xml:space="preserve"> («неудовлетворительно») - б</w:t>
      </w:r>
      <w:r w:rsidRPr="002B3AFD">
        <w:rPr>
          <w:rFonts w:ascii="Times New Roman" w:hAnsi="Times New Roman"/>
          <w:b/>
          <w:i/>
          <w:sz w:val="28"/>
          <w:szCs w:val="28"/>
        </w:rPr>
        <w:t>о</w:t>
      </w:r>
      <w:r w:rsidRPr="002B3AFD">
        <w:rPr>
          <w:rFonts w:ascii="Times New Roman" w:hAnsi="Times New Roman"/>
          <w:sz w:val="28"/>
          <w:szCs w:val="28"/>
        </w:rPr>
        <w:t xml:space="preserve">льшая часть устного или письменного ответа неверна; в определении на слух тематического материала более 70% ответов ошибочны. </w:t>
      </w:r>
      <w:proofErr w:type="gramStart"/>
      <w:r w:rsidRPr="002B3AFD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2B3AFD">
        <w:rPr>
          <w:rFonts w:ascii="Times New Roman" w:hAnsi="Times New Roman"/>
          <w:sz w:val="28"/>
          <w:szCs w:val="28"/>
        </w:rPr>
        <w:t xml:space="preserve"> слабо представляет себе эпохи, стилевые направления, другие виды искусства. </w:t>
      </w:r>
    </w:p>
    <w:p w:rsidR="00B1144C" w:rsidRDefault="00B1144C" w:rsidP="00A92079">
      <w:pPr>
        <w:spacing w:after="0" w:line="240" w:lineRule="auto"/>
        <w:ind w:right="11"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532687" w:rsidRPr="00532687" w:rsidRDefault="00A379EE" w:rsidP="00A379EE">
      <w:pPr>
        <w:spacing w:after="0" w:line="240" w:lineRule="auto"/>
        <w:ind w:right="1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</w:t>
      </w:r>
      <w:r w:rsidR="00394619">
        <w:rPr>
          <w:rFonts w:ascii="Times New Roman" w:eastAsia="Times New Roman" w:hAnsi="Times New Roman"/>
          <w:b/>
          <w:sz w:val="28"/>
          <w:szCs w:val="28"/>
        </w:rPr>
        <w:t xml:space="preserve">7 </w:t>
      </w:r>
      <w:r w:rsidR="00532687" w:rsidRPr="00532687">
        <w:rPr>
          <w:rFonts w:ascii="Times New Roman" w:eastAsia="Times New Roman" w:hAnsi="Times New Roman"/>
          <w:b/>
          <w:sz w:val="28"/>
          <w:szCs w:val="28"/>
        </w:rPr>
        <w:t>.Список литературы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24992">
        <w:rPr>
          <w:rFonts w:ascii="Times New Roman" w:hAnsi="Times New Roman"/>
          <w:sz w:val="28"/>
          <w:szCs w:val="28"/>
        </w:rPr>
        <w:t>Бернстайн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Л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Концерты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для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молодежи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Л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1991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Гилярова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Хрестоматия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русскому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народному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творчеству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1-2 </w:t>
      </w:r>
      <w:r w:rsidRPr="00C24992">
        <w:rPr>
          <w:rFonts w:ascii="Times New Roman" w:hAnsi="Times New Roman"/>
          <w:sz w:val="28"/>
          <w:szCs w:val="28"/>
        </w:rPr>
        <w:t>годы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обучения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1996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24992">
        <w:rPr>
          <w:rFonts w:ascii="Times New Roman" w:hAnsi="Times New Roman"/>
          <w:sz w:val="28"/>
          <w:szCs w:val="28"/>
        </w:rPr>
        <w:t>Газарян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С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В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мире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музыкальных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инструментов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1989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24992">
        <w:rPr>
          <w:rFonts w:ascii="Times New Roman" w:hAnsi="Times New Roman"/>
          <w:sz w:val="28"/>
          <w:szCs w:val="28"/>
        </w:rPr>
        <w:t>Жаворонушки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Русские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песни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прибаутки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скороговорки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считалки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сказки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24992">
        <w:rPr>
          <w:rFonts w:ascii="Times New Roman" w:hAnsi="Times New Roman"/>
          <w:sz w:val="28"/>
          <w:szCs w:val="28"/>
        </w:rPr>
        <w:t>игры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24992">
        <w:rPr>
          <w:rFonts w:ascii="Times New Roman" w:hAnsi="Times New Roman"/>
          <w:sz w:val="28"/>
          <w:szCs w:val="28"/>
        </w:rPr>
        <w:t>Назайкинский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Логика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музыкальной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композиции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1982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Новицкая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Введение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в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народоведение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Классы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1 - 2. </w:t>
      </w:r>
      <w:r w:rsidRPr="00C24992">
        <w:rPr>
          <w:rFonts w:ascii="Times New Roman" w:hAnsi="Times New Roman"/>
          <w:sz w:val="28"/>
          <w:szCs w:val="28"/>
        </w:rPr>
        <w:t>Родная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земля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1997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Римский</w:t>
      </w:r>
      <w:r w:rsidRPr="00C24992">
        <w:rPr>
          <w:rFonts w:ascii="Times New Roman" w:eastAsia="Times New Roman" w:hAnsi="Times New Roman"/>
          <w:sz w:val="28"/>
          <w:szCs w:val="28"/>
        </w:rPr>
        <w:t>-</w:t>
      </w:r>
      <w:r w:rsidRPr="00C24992">
        <w:rPr>
          <w:rFonts w:ascii="Times New Roman" w:hAnsi="Times New Roman"/>
          <w:sz w:val="28"/>
          <w:szCs w:val="28"/>
        </w:rPr>
        <w:t>Корсаков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100 </w:t>
      </w:r>
      <w:r w:rsidRPr="00C24992">
        <w:rPr>
          <w:rFonts w:ascii="Times New Roman" w:hAnsi="Times New Roman"/>
          <w:sz w:val="28"/>
          <w:szCs w:val="28"/>
        </w:rPr>
        <w:t>русских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народных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песен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>.-</w:t>
      </w:r>
      <w:r w:rsidRPr="00C24992">
        <w:rPr>
          <w:rFonts w:ascii="Times New Roman" w:hAnsi="Times New Roman"/>
          <w:sz w:val="28"/>
          <w:szCs w:val="28"/>
        </w:rPr>
        <w:t>Л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1951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Рождественские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песни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Пение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уроках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сольфеджио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C24992">
        <w:rPr>
          <w:rFonts w:ascii="Times New Roman" w:hAnsi="Times New Roman"/>
          <w:sz w:val="28"/>
          <w:szCs w:val="28"/>
        </w:rPr>
        <w:t>Вып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 1. </w:t>
      </w:r>
      <w:r w:rsidRPr="00C24992">
        <w:rPr>
          <w:rFonts w:ascii="Times New Roman" w:hAnsi="Times New Roman"/>
          <w:sz w:val="28"/>
          <w:szCs w:val="28"/>
        </w:rPr>
        <w:t>Сост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Г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C24992">
        <w:rPr>
          <w:rFonts w:ascii="Times New Roman" w:hAnsi="Times New Roman"/>
          <w:sz w:val="28"/>
          <w:szCs w:val="28"/>
        </w:rPr>
        <w:t>Ушпикова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.,1996 </w:t>
      </w:r>
    </w:p>
    <w:p w:rsidR="00532687" w:rsidRPr="00C24992" w:rsidRDefault="00532687" w:rsidP="00A92079">
      <w:pPr>
        <w:spacing w:after="0" w:line="240" w:lineRule="auto"/>
        <w:ind w:right="11" w:firstLine="567"/>
        <w:jc w:val="both"/>
        <w:rPr>
          <w:rFonts w:ascii="Times New Roman" w:hAnsi="Times New Roman"/>
          <w:sz w:val="28"/>
          <w:szCs w:val="28"/>
        </w:rPr>
      </w:pPr>
      <w:r w:rsidRPr="00C24992">
        <w:rPr>
          <w:rFonts w:ascii="Times New Roman" w:hAnsi="Times New Roman"/>
          <w:sz w:val="28"/>
          <w:szCs w:val="28"/>
        </w:rPr>
        <w:t>Русское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народное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музыкальное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 </w:t>
      </w:r>
      <w:r w:rsidRPr="00C24992">
        <w:rPr>
          <w:rFonts w:ascii="Times New Roman" w:hAnsi="Times New Roman"/>
          <w:sz w:val="28"/>
          <w:szCs w:val="28"/>
        </w:rPr>
        <w:t>творчество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Сост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C24992">
        <w:rPr>
          <w:rFonts w:ascii="Times New Roman" w:hAnsi="Times New Roman"/>
          <w:sz w:val="28"/>
          <w:szCs w:val="28"/>
        </w:rPr>
        <w:t>З</w:t>
      </w:r>
      <w:r w:rsidRPr="00C24992">
        <w:rPr>
          <w:rFonts w:ascii="Times New Roman" w:eastAsia="Times New Roman" w:hAnsi="Times New Roman"/>
          <w:sz w:val="28"/>
          <w:szCs w:val="28"/>
        </w:rPr>
        <w:t>.</w:t>
      </w:r>
      <w:r w:rsidRPr="00C24992">
        <w:rPr>
          <w:rFonts w:ascii="Times New Roman" w:hAnsi="Times New Roman"/>
          <w:sz w:val="28"/>
          <w:szCs w:val="28"/>
        </w:rPr>
        <w:t>Яковлева</w:t>
      </w:r>
      <w:proofErr w:type="spellEnd"/>
      <w:r w:rsidRPr="00C2499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24992">
        <w:rPr>
          <w:rFonts w:ascii="Times New Roman" w:hAnsi="Times New Roman"/>
          <w:sz w:val="28"/>
          <w:szCs w:val="28"/>
        </w:rPr>
        <w:t>М</w:t>
      </w:r>
      <w:r w:rsidRPr="00C24992">
        <w:rPr>
          <w:rFonts w:ascii="Times New Roman" w:eastAsia="Times New Roman" w:hAnsi="Times New Roman"/>
          <w:sz w:val="28"/>
          <w:szCs w:val="28"/>
        </w:rPr>
        <w:t xml:space="preserve">., 2004 </w:t>
      </w:r>
    </w:p>
    <w:sectPr w:rsidR="00532687" w:rsidRPr="00C24992" w:rsidSect="00E2268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2DA" w:rsidRDefault="003302DA" w:rsidP="000466F0">
      <w:pPr>
        <w:spacing w:after="0" w:line="240" w:lineRule="auto"/>
      </w:pPr>
      <w:r>
        <w:separator/>
      </w:r>
    </w:p>
  </w:endnote>
  <w:endnote w:type="continuationSeparator" w:id="0">
    <w:p w:rsidR="003302DA" w:rsidRDefault="003302DA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2DA" w:rsidRDefault="003302DA" w:rsidP="000466F0">
      <w:pPr>
        <w:spacing w:after="0" w:line="240" w:lineRule="auto"/>
      </w:pPr>
      <w:r>
        <w:separator/>
      </w:r>
    </w:p>
  </w:footnote>
  <w:footnote w:type="continuationSeparator" w:id="0">
    <w:p w:rsidR="003302DA" w:rsidRDefault="003302DA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7547F"/>
    <w:multiLevelType w:val="multilevel"/>
    <w:tmpl w:val="D8EC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464672"/>
    <w:multiLevelType w:val="hybridMultilevel"/>
    <w:tmpl w:val="AC084FA2"/>
    <w:lvl w:ilvl="0" w:tplc="533A6918">
      <w:start w:val="1"/>
      <w:numFmt w:val="bullet"/>
      <w:lvlText w:val="-"/>
      <w:lvlJc w:val="left"/>
      <w:pPr>
        <w:ind w:left="1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2EDF3C">
      <w:start w:val="2"/>
      <w:numFmt w:val="upperRoman"/>
      <w:lvlText w:val="%2."/>
      <w:lvlJc w:val="left"/>
      <w:pPr>
        <w:ind w:left="2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8AC2C2">
      <w:start w:val="1"/>
      <w:numFmt w:val="lowerRoman"/>
      <w:lvlText w:val="%3"/>
      <w:lvlJc w:val="left"/>
      <w:pPr>
        <w:ind w:left="34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BC06E2">
      <w:start w:val="1"/>
      <w:numFmt w:val="decimal"/>
      <w:lvlText w:val="%4"/>
      <w:lvlJc w:val="left"/>
      <w:pPr>
        <w:ind w:left="4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FC1C36">
      <w:start w:val="1"/>
      <w:numFmt w:val="lowerLetter"/>
      <w:lvlText w:val="%5"/>
      <w:lvlJc w:val="left"/>
      <w:pPr>
        <w:ind w:left="48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ACFB9E">
      <w:start w:val="1"/>
      <w:numFmt w:val="lowerRoman"/>
      <w:lvlText w:val="%6"/>
      <w:lvlJc w:val="left"/>
      <w:pPr>
        <w:ind w:left="55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620DD8">
      <w:start w:val="1"/>
      <w:numFmt w:val="decimal"/>
      <w:lvlText w:val="%7"/>
      <w:lvlJc w:val="left"/>
      <w:pPr>
        <w:ind w:left="6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4C2F08">
      <w:start w:val="1"/>
      <w:numFmt w:val="lowerLetter"/>
      <w:lvlText w:val="%8"/>
      <w:lvlJc w:val="left"/>
      <w:pPr>
        <w:ind w:left="70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E3C74D0">
      <w:start w:val="1"/>
      <w:numFmt w:val="lowerRoman"/>
      <w:lvlText w:val="%9"/>
      <w:lvlJc w:val="left"/>
      <w:pPr>
        <w:ind w:left="7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6C53614"/>
    <w:multiLevelType w:val="hybridMultilevel"/>
    <w:tmpl w:val="656A1E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96C7552"/>
    <w:multiLevelType w:val="multilevel"/>
    <w:tmpl w:val="14264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470FD5"/>
    <w:multiLevelType w:val="hybridMultilevel"/>
    <w:tmpl w:val="420C11B6"/>
    <w:lvl w:ilvl="0" w:tplc="E8382E44">
      <w:start w:val="1"/>
      <w:numFmt w:val="bullet"/>
      <w:lvlText w:val="-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4ADB3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F1E718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5C3FE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ACECD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8066D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2EE28A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023E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5C6F1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93101EE"/>
    <w:multiLevelType w:val="hybridMultilevel"/>
    <w:tmpl w:val="5FDE512C"/>
    <w:lvl w:ilvl="0" w:tplc="5544A2C4">
      <w:start w:val="1"/>
      <w:numFmt w:val="bullet"/>
      <w:lvlText w:val="•"/>
      <w:lvlJc w:val="left"/>
      <w:pPr>
        <w:ind w:left="10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ACBA2A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D94EC26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22D04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C82AB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6E4B8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15C48C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286AA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A03B1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C009A3"/>
    <w:multiLevelType w:val="multilevel"/>
    <w:tmpl w:val="C7EE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2C2B4B"/>
    <w:multiLevelType w:val="multilevel"/>
    <w:tmpl w:val="1B7E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A14DE2"/>
    <w:multiLevelType w:val="multilevel"/>
    <w:tmpl w:val="4BC64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CD7E7F"/>
    <w:multiLevelType w:val="multilevel"/>
    <w:tmpl w:val="52A26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A260AD"/>
    <w:multiLevelType w:val="multilevel"/>
    <w:tmpl w:val="0B726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033171"/>
    <w:multiLevelType w:val="multilevel"/>
    <w:tmpl w:val="D950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3548A0"/>
    <w:multiLevelType w:val="multilevel"/>
    <w:tmpl w:val="349E0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526D8A"/>
    <w:multiLevelType w:val="hybridMultilevel"/>
    <w:tmpl w:val="4FACD13C"/>
    <w:lvl w:ilvl="0" w:tplc="949CB2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FE14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1CCBA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6388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AA40E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AED71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E8DCA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F00DA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C48EF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64142D1"/>
    <w:multiLevelType w:val="hybridMultilevel"/>
    <w:tmpl w:val="BECC1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CE5224"/>
    <w:multiLevelType w:val="hybridMultilevel"/>
    <w:tmpl w:val="147C3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643E45"/>
    <w:multiLevelType w:val="hybridMultilevel"/>
    <w:tmpl w:val="3AE4C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9618CC"/>
    <w:multiLevelType w:val="hybridMultilevel"/>
    <w:tmpl w:val="20BAC13E"/>
    <w:lvl w:ilvl="0" w:tplc="21866A0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E676C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84EA6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9CBBF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A5852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6253C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D6933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F2079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24C2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1447EDA"/>
    <w:multiLevelType w:val="hybridMultilevel"/>
    <w:tmpl w:val="BECC1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0A1B89"/>
    <w:multiLevelType w:val="hybridMultilevel"/>
    <w:tmpl w:val="53C2D48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9">
    <w:nsid w:val="7DBF4F95"/>
    <w:multiLevelType w:val="hybridMultilevel"/>
    <w:tmpl w:val="113A2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4"/>
  </w:num>
  <w:num w:numId="3">
    <w:abstractNumId w:val="1"/>
  </w:num>
  <w:num w:numId="4">
    <w:abstractNumId w:val="2"/>
  </w:num>
  <w:num w:numId="5">
    <w:abstractNumId w:val="3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5"/>
  </w:num>
  <w:num w:numId="9">
    <w:abstractNumId w:val="4"/>
  </w:num>
  <w:num w:numId="10">
    <w:abstractNumId w:val="11"/>
  </w:num>
  <w:num w:numId="11">
    <w:abstractNumId w:val="24"/>
  </w:num>
  <w:num w:numId="12">
    <w:abstractNumId w:val="6"/>
  </w:num>
  <w:num w:numId="13">
    <w:abstractNumId w:val="20"/>
  </w:num>
  <w:num w:numId="14">
    <w:abstractNumId w:val="10"/>
  </w:num>
  <w:num w:numId="15">
    <w:abstractNumId w:val="9"/>
  </w:num>
  <w:num w:numId="16">
    <w:abstractNumId w:val="7"/>
  </w:num>
  <w:num w:numId="17">
    <w:abstractNumId w:val="27"/>
  </w:num>
  <w:num w:numId="18">
    <w:abstractNumId w:val="21"/>
  </w:num>
  <w:num w:numId="19">
    <w:abstractNumId w:val="22"/>
  </w:num>
  <w:num w:numId="20">
    <w:abstractNumId w:val="16"/>
  </w:num>
  <w:num w:numId="21">
    <w:abstractNumId w:val="19"/>
  </w:num>
  <w:num w:numId="22">
    <w:abstractNumId w:val="13"/>
  </w:num>
  <w:num w:numId="23">
    <w:abstractNumId w:val="5"/>
  </w:num>
  <w:num w:numId="24">
    <w:abstractNumId w:val="8"/>
  </w:num>
  <w:num w:numId="25">
    <w:abstractNumId w:val="17"/>
  </w:num>
  <w:num w:numId="26">
    <w:abstractNumId w:val="18"/>
  </w:num>
  <w:num w:numId="27">
    <w:abstractNumId w:val="23"/>
  </w:num>
  <w:num w:numId="28">
    <w:abstractNumId w:val="28"/>
  </w:num>
  <w:num w:numId="29">
    <w:abstractNumId w:val="29"/>
  </w:num>
  <w:num w:numId="30">
    <w:abstractNumId w:val="15"/>
  </w:num>
  <w:num w:numId="31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0849"/>
    <w:rsid w:val="00011AD7"/>
    <w:rsid w:val="000144F7"/>
    <w:rsid w:val="0002148E"/>
    <w:rsid w:val="0002253B"/>
    <w:rsid w:val="000330B3"/>
    <w:rsid w:val="00036EB5"/>
    <w:rsid w:val="00040E42"/>
    <w:rsid w:val="0004471E"/>
    <w:rsid w:val="000466F0"/>
    <w:rsid w:val="00046965"/>
    <w:rsid w:val="0005451A"/>
    <w:rsid w:val="00070440"/>
    <w:rsid w:val="00075C25"/>
    <w:rsid w:val="0008170C"/>
    <w:rsid w:val="000826C2"/>
    <w:rsid w:val="0008271F"/>
    <w:rsid w:val="00084A71"/>
    <w:rsid w:val="0009003A"/>
    <w:rsid w:val="000A2338"/>
    <w:rsid w:val="000A2F3E"/>
    <w:rsid w:val="000C16DC"/>
    <w:rsid w:val="000C3037"/>
    <w:rsid w:val="000C678C"/>
    <w:rsid w:val="000C77A4"/>
    <w:rsid w:val="000C7866"/>
    <w:rsid w:val="000D2347"/>
    <w:rsid w:val="000D2CB5"/>
    <w:rsid w:val="000D408F"/>
    <w:rsid w:val="00105176"/>
    <w:rsid w:val="00121A77"/>
    <w:rsid w:val="00122676"/>
    <w:rsid w:val="00130C03"/>
    <w:rsid w:val="00135465"/>
    <w:rsid w:val="00137622"/>
    <w:rsid w:val="001651B2"/>
    <w:rsid w:val="00185BCB"/>
    <w:rsid w:val="001A0430"/>
    <w:rsid w:val="001B2EDC"/>
    <w:rsid w:val="001B741D"/>
    <w:rsid w:val="001C50A2"/>
    <w:rsid w:val="001C5213"/>
    <w:rsid w:val="001C60BC"/>
    <w:rsid w:val="001D0D83"/>
    <w:rsid w:val="001E2FFB"/>
    <w:rsid w:val="001E5801"/>
    <w:rsid w:val="001F2AA9"/>
    <w:rsid w:val="001F69F9"/>
    <w:rsid w:val="00206866"/>
    <w:rsid w:val="0021129A"/>
    <w:rsid w:val="002128C3"/>
    <w:rsid w:val="0021678B"/>
    <w:rsid w:val="002244C4"/>
    <w:rsid w:val="00224D4B"/>
    <w:rsid w:val="0022607F"/>
    <w:rsid w:val="00233929"/>
    <w:rsid w:val="00244E54"/>
    <w:rsid w:val="00247B46"/>
    <w:rsid w:val="00247CC4"/>
    <w:rsid w:val="002540F5"/>
    <w:rsid w:val="002551E8"/>
    <w:rsid w:val="002658B5"/>
    <w:rsid w:val="0028359C"/>
    <w:rsid w:val="002854C7"/>
    <w:rsid w:val="00287A00"/>
    <w:rsid w:val="00295435"/>
    <w:rsid w:val="002A0B25"/>
    <w:rsid w:val="002A1B1B"/>
    <w:rsid w:val="002A7EA9"/>
    <w:rsid w:val="002B5C9E"/>
    <w:rsid w:val="002C112F"/>
    <w:rsid w:val="002C2DBA"/>
    <w:rsid w:val="002F32DC"/>
    <w:rsid w:val="00303FC2"/>
    <w:rsid w:val="0030437F"/>
    <w:rsid w:val="00310F4F"/>
    <w:rsid w:val="00316963"/>
    <w:rsid w:val="00325300"/>
    <w:rsid w:val="003302DA"/>
    <w:rsid w:val="00331A19"/>
    <w:rsid w:val="00333A51"/>
    <w:rsid w:val="00335E05"/>
    <w:rsid w:val="00344C64"/>
    <w:rsid w:val="00345098"/>
    <w:rsid w:val="00351BC4"/>
    <w:rsid w:val="00352ABB"/>
    <w:rsid w:val="0035417E"/>
    <w:rsid w:val="00356FAC"/>
    <w:rsid w:val="00360426"/>
    <w:rsid w:val="00372DDC"/>
    <w:rsid w:val="00376544"/>
    <w:rsid w:val="00380255"/>
    <w:rsid w:val="00385AA9"/>
    <w:rsid w:val="00394619"/>
    <w:rsid w:val="00396F6B"/>
    <w:rsid w:val="003A2333"/>
    <w:rsid w:val="003A256D"/>
    <w:rsid w:val="003A2C8E"/>
    <w:rsid w:val="003A63D7"/>
    <w:rsid w:val="003A685C"/>
    <w:rsid w:val="003B3178"/>
    <w:rsid w:val="003D16D0"/>
    <w:rsid w:val="003D1CDF"/>
    <w:rsid w:val="003D7746"/>
    <w:rsid w:val="003F2026"/>
    <w:rsid w:val="00405B4D"/>
    <w:rsid w:val="004071B3"/>
    <w:rsid w:val="00414B79"/>
    <w:rsid w:val="004229CC"/>
    <w:rsid w:val="004339ED"/>
    <w:rsid w:val="0043506C"/>
    <w:rsid w:val="00435427"/>
    <w:rsid w:val="00447C28"/>
    <w:rsid w:val="00454DE1"/>
    <w:rsid w:val="00457903"/>
    <w:rsid w:val="00463C62"/>
    <w:rsid w:val="00465CEC"/>
    <w:rsid w:val="004703C5"/>
    <w:rsid w:val="0047324E"/>
    <w:rsid w:val="00477725"/>
    <w:rsid w:val="00486924"/>
    <w:rsid w:val="004A0015"/>
    <w:rsid w:val="004A132D"/>
    <w:rsid w:val="004A1980"/>
    <w:rsid w:val="004A4862"/>
    <w:rsid w:val="004A675D"/>
    <w:rsid w:val="004A7B90"/>
    <w:rsid w:val="004C08D7"/>
    <w:rsid w:val="004C4CE3"/>
    <w:rsid w:val="004C55CD"/>
    <w:rsid w:val="004C667C"/>
    <w:rsid w:val="004D7E41"/>
    <w:rsid w:val="004F58A5"/>
    <w:rsid w:val="00500F6D"/>
    <w:rsid w:val="0050313A"/>
    <w:rsid w:val="00505B3E"/>
    <w:rsid w:val="00510CC6"/>
    <w:rsid w:val="0051701F"/>
    <w:rsid w:val="00523722"/>
    <w:rsid w:val="00523CD1"/>
    <w:rsid w:val="00526B64"/>
    <w:rsid w:val="00532687"/>
    <w:rsid w:val="0053300B"/>
    <w:rsid w:val="005348A4"/>
    <w:rsid w:val="00552023"/>
    <w:rsid w:val="005740D3"/>
    <w:rsid w:val="00584C9A"/>
    <w:rsid w:val="0059173A"/>
    <w:rsid w:val="005A4936"/>
    <w:rsid w:val="005A52E2"/>
    <w:rsid w:val="005B0EB2"/>
    <w:rsid w:val="005B429E"/>
    <w:rsid w:val="005B7BB2"/>
    <w:rsid w:val="005C01AC"/>
    <w:rsid w:val="005D0B72"/>
    <w:rsid w:val="005D4D2A"/>
    <w:rsid w:val="005F40A5"/>
    <w:rsid w:val="005F48D4"/>
    <w:rsid w:val="005F62E0"/>
    <w:rsid w:val="00603D1C"/>
    <w:rsid w:val="00603EC5"/>
    <w:rsid w:val="00604605"/>
    <w:rsid w:val="0060484F"/>
    <w:rsid w:val="00604BD6"/>
    <w:rsid w:val="00611F22"/>
    <w:rsid w:val="00675A63"/>
    <w:rsid w:val="00676F09"/>
    <w:rsid w:val="00677CB8"/>
    <w:rsid w:val="0069735B"/>
    <w:rsid w:val="006A0340"/>
    <w:rsid w:val="006A1F3B"/>
    <w:rsid w:val="006B1369"/>
    <w:rsid w:val="006B72F9"/>
    <w:rsid w:val="006C3937"/>
    <w:rsid w:val="006C6A93"/>
    <w:rsid w:val="006D46FC"/>
    <w:rsid w:val="006F2BE0"/>
    <w:rsid w:val="00701FAE"/>
    <w:rsid w:val="00702F24"/>
    <w:rsid w:val="00703F8C"/>
    <w:rsid w:val="00704BB0"/>
    <w:rsid w:val="00704DBD"/>
    <w:rsid w:val="00704E7D"/>
    <w:rsid w:val="007053E3"/>
    <w:rsid w:val="00705B90"/>
    <w:rsid w:val="00732E02"/>
    <w:rsid w:val="00742652"/>
    <w:rsid w:val="007449E4"/>
    <w:rsid w:val="00744D9A"/>
    <w:rsid w:val="00746C82"/>
    <w:rsid w:val="00750526"/>
    <w:rsid w:val="00751D0D"/>
    <w:rsid w:val="007544DC"/>
    <w:rsid w:val="00762B03"/>
    <w:rsid w:val="007714CB"/>
    <w:rsid w:val="00777C3E"/>
    <w:rsid w:val="00793151"/>
    <w:rsid w:val="007A5DC8"/>
    <w:rsid w:val="007A6844"/>
    <w:rsid w:val="007B25B9"/>
    <w:rsid w:val="007B54A0"/>
    <w:rsid w:val="007B55F0"/>
    <w:rsid w:val="007D31F0"/>
    <w:rsid w:val="007D3DE7"/>
    <w:rsid w:val="007E1C96"/>
    <w:rsid w:val="007F5039"/>
    <w:rsid w:val="008001E2"/>
    <w:rsid w:val="008038B8"/>
    <w:rsid w:val="00810374"/>
    <w:rsid w:val="00812F53"/>
    <w:rsid w:val="00833452"/>
    <w:rsid w:val="008335E8"/>
    <w:rsid w:val="008342E0"/>
    <w:rsid w:val="008517BE"/>
    <w:rsid w:val="008555B4"/>
    <w:rsid w:val="008578BD"/>
    <w:rsid w:val="00894421"/>
    <w:rsid w:val="00896DDA"/>
    <w:rsid w:val="00897A0F"/>
    <w:rsid w:val="008A0423"/>
    <w:rsid w:val="008A3B7B"/>
    <w:rsid w:val="008A451C"/>
    <w:rsid w:val="008B1303"/>
    <w:rsid w:val="008D4DEB"/>
    <w:rsid w:val="008D51A1"/>
    <w:rsid w:val="008D7C9D"/>
    <w:rsid w:val="008E7D9E"/>
    <w:rsid w:val="00900C4B"/>
    <w:rsid w:val="00923481"/>
    <w:rsid w:val="009270C2"/>
    <w:rsid w:val="009311FC"/>
    <w:rsid w:val="00940C55"/>
    <w:rsid w:val="00944BC8"/>
    <w:rsid w:val="0094524B"/>
    <w:rsid w:val="00946898"/>
    <w:rsid w:val="00956CDB"/>
    <w:rsid w:val="009656C9"/>
    <w:rsid w:val="0098459B"/>
    <w:rsid w:val="009A4BF6"/>
    <w:rsid w:val="009A4F00"/>
    <w:rsid w:val="009B40A1"/>
    <w:rsid w:val="009B52F2"/>
    <w:rsid w:val="009B7F03"/>
    <w:rsid w:val="009C2082"/>
    <w:rsid w:val="009D25C1"/>
    <w:rsid w:val="009F2811"/>
    <w:rsid w:val="009F723B"/>
    <w:rsid w:val="00A056F9"/>
    <w:rsid w:val="00A05910"/>
    <w:rsid w:val="00A076A1"/>
    <w:rsid w:val="00A23E95"/>
    <w:rsid w:val="00A25955"/>
    <w:rsid w:val="00A34704"/>
    <w:rsid w:val="00A379EE"/>
    <w:rsid w:val="00A44406"/>
    <w:rsid w:val="00A62DB1"/>
    <w:rsid w:val="00A70509"/>
    <w:rsid w:val="00A70DC3"/>
    <w:rsid w:val="00A765FF"/>
    <w:rsid w:val="00A76825"/>
    <w:rsid w:val="00A85696"/>
    <w:rsid w:val="00A911F1"/>
    <w:rsid w:val="00A91CFE"/>
    <w:rsid w:val="00A92079"/>
    <w:rsid w:val="00A9352D"/>
    <w:rsid w:val="00AA1A8D"/>
    <w:rsid w:val="00AA666E"/>
    <w:rsid w:val="00AB2100"/>
    <w:rsid w:val="00AB29EF"/>
    <w:rsid w:val="00AB48D8"/>
    <w:rsid w:val="00AB5A82"/>
    <w:rsid w:val="00AC6A9F"/>
    <w:rsid w:val="00AD2D89"/>
    <w:rsid w:val="00AD48C3"/>
    <w:rsid w:val="00AD49BA"/>
    <w:rsid w:val="00AE3AD1"/>
    <w:rsid w:val="00AE48A4"/>
    <w:rsid w:val="00AF0453"/>
    <w:rsid w:val="00AF2590"/>
    <w:rsid w:val="00B000E4"/>
    <w:rsid w:val="00B1144C"/>
    <w:rsid w:val="00B14F0A"/>
    <w:rsid w:val="00B2588A"/>
    <w:rsid w:val="00B3232C"/>
    <w:rsid w:val="00B32B30"/>
    <w:rsid w:val="00B44DEC"/>
    <w:rsid w:val="00B70732"/>
    <w:rsid w:val="00B768CC"/>
    <w:rsid w:val="00B84BD3"/>
    <w:rsid w:val="00BB171F"/>
    <w:rsid w:val="00BC11DD"/>
    <w:rsid w:val="00BC6F2B"/>
    <w:rsid w:val="00BC70CE"/>
    <w:rsid w:val="00BC7FBB"/>
    <w:rsid w:val="00BF1841"/>
    <w:rsid w:val="00BF6140"/>
    <w:rsid w:val="00C07BCB"/>
    <w:rsid w:val="00C20D52"/>
    <w:rsid w:val="00C24691"/>
    <w:rsid w:val="00C24992"/>
    <w:rsid w:val="00C26318"/>
    <w:rsid w:val="00C370A5"/>
    <w:rsid w:val="00C43821"/>
    <w:rsid w:val="00C44385"/>
    <w:rsid w:val="00C46DB0"/>
    <w:rsid w:val="00C50124"/>
    <w:rsid w:val="00C644B2"/>
    <w:rsid w:val="00C64FDC"/>
    <w:rsid w:val="00C70922"/>
    <w:rsid w:val="00C72921"/>
    <w:rsid w:val="00C77385"/>
    <w:rsid w:val="00C7769C"/>
    <w:rsid w:val="00C779A1"/>
    <w:rsid w:val="00C86BC8"/>
    <w:rsid w:val="00C92FC4"/>
    <w:rsid w:val="00C97683"/>
    <w:rsid w:val="00CA58AC"/>
    <w:rsid w:val="00CA772A"/>
    <w:rsid w:val="00CB2777"/>
    <w:rsid w:val="00CB4AD6"/>
    <w:rsid w:val="00CB79D5"/>
    <w:rsid w:val="00CC3072"/>
    <w:rsid w:val="00CC7C2B"/>
    <w:rsid w:val="00CD2837"/>
    <w:rsid w:val="00CE3A3C"/>
    <w:rsid w:val="00CF29B3"/>
    <w:rsid w:val="00CF44AF"/>
    <w:rsid w:val="00CF44C3"/>
    <w:rsid w:val="00CF5245"/>
    <w:rsid w:val="00D05518"/>
    <w:rsid w:val="00D07971"/>
    <w:rsid w:val="00D22F45"/>
    <w:rsid w:val="00D276A1"/>
    <w:rsid w:val="00D31B9B"/>
    <w:rsid w:val="00D34232"/>
    <w:rsid w:val="00D42205"/>
    <w:rsid w:val="00D5484A"/>
    <w:rsid w:val="00D616C7"/>
    <w:rsid w:val="00D73489"/>
    <w:rsid w:val="00D85786"/>
    <w:rsid w:val="00D958FE"/>
    <w:rsid w:val="00DA6D06"/>
    <w:rsid w:val="00DA704E"/>
    <w:rsid w:val="00DB142F"/>
    <w:rsid w:val="00DB17D1"/>
    <w:rsid w:val="00DB2D17"/>
    <w:rsid w:val="00DB583F"/>
    <w:rsid w:val="00DC139E"/>
    <w:rsid w:val="00DC5435"/>
    <w:rsid w:val="00DD073E"/>
    <w:rsid w:val="00DD1F24"/>
    <w:rsid w:val="00DD2AB9"/>
    <w:rsid w:val="00DD31E5"/>
    <w:rsid w:val="00DD4AE6"/>
    <w:rsid w:val="00DD58BE"/>
    <w:rsid w:val="00DE26B4"/>
    <w:rsid w:val="00DE5293"/>
    <w:rsid w:val="00DE74DD"/>
    <w:rsid w:val="00E03DEF"/>
    <w:rsid w:val="00E0570D"/>
    <w:rsid w:val="00E07896"/>
    <w:rsid w:val="00E07BF4"/>
    <w:rsid w:val="00E10FB5"/>
    <w:rsid w:val="00E22680"/>
    <w:rsid w:val="00E27EF5"/>
    <w:rsid w:val="00E44B06"/>
    <w:rsid w:val="00E562D2"/>
    <w:rsid w:val="00E62D23"/>
    <w:rsid w:val="00E633A8"/>
    <w:rsid w:val="00E9347D"/>
    <w:rsid w:val="00EA2D0B"/>
    <w:rsid w:val="00EA488F"/>
    <w:rsid w:val="00EA577B"/>
    <w:rsid w:val="00EB5898"/>
    <w:rsid w:val="00EB774C"/>
    <w:rsid w:val="00EC1DD4"/>
    <w:rsid w:val="00ED414B"/>
    <w:rsid w:val="00ED45AD"/>
    <w:rsid w:val="00EE04E7"/>
    <w:rsid w:val="00EE4C74"/>
    <w:rsid w:val="00F07FA4"/>
    <w:rsid w:val="00F102B8"/>
    <w:rsid w:val="00F14B57"/>
    <w:rsid w:val="00F17673"/>
    <w:rsid w:val="00F255F9"/>
    <w:rsid w:val="00F37E52"/>
    <w:rsid w:val="00F419E5"/>
    <w:rsid w:val="00F43AC9"/>
    <w:rsid w:val="00F5062E"/>
    <w:rsid w:val="00F52AD7"/>
    <w:rsid w:val="00F63B5F"/>
    <w:rsid w:val="00F821C5"/>
    <w:rsid w:val="00F841C1"/>
    <w:rsid w:val="00F94396"/>
    <w:rsid w:val="00F97011"/>
    <w:rsid w:val="00FB1F12"/>
    <w:rsid w:val="00FD2010"/>
    <w:rsid w:val="00FE21A1"/>
    <w:rsid w:val="00FE2699"/>
    <w:rsid w:val="00FF3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09864-5DBA-4C28-ADF2-F5903AA8E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4225</TotalTime>
  <Pages>21</Pages>
  <Words>5328</Words>
  <Characters>30374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96</cp:revision>
  <cp:lastPrinted>2022-12-26T18:22:00Z</cp:lastPrinted>
  <dcterms:created xsi:type="dcterms:W3CDTF">2018-04-11T13:05:00Z</dcterms:created>
  <dcterms:modified xsi:type="dcterms:W3CDTF">2023-09-20T13:24:00Z</dcterms:modified>
</cp:coreProperties>
</file>